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841781" w14:textId="77777777" w:rsidR="00785BF5" w:rsidRPr="007F66E2" w:rsidRDefault="00785BF5" w:rsidP="00F3467B">
      <w:pPr>
        <w:pStyle w:val="Nagwek1"/>
        <w:numPr>
          <w:ilvl w:val="0"/>
          <w:numId w:val="0"/>
        </w:numPr>
        <w:spacing w:before="0" w:after="120" w:line="276" w:lineRule="auto"/>
        <w:ind w:left="100"/>
        <w:jc w:val="right"/>
        <w:rPr>
          <w:szCs w:val="20"/>
        </w:rPr>
      </w:pPr>
      <w:r w:rsidRPr="007F66E2">
        <w:rPr>
          <w:szCs w:val="20"/>
        </w:rPr>
        <w:t xml:space="preserve">Załącznik nr </w:t>
      </w:r>
      <w:r w:rsidR="00483B04" w:rsidRPr="007F66E2">
        <w:rPr>
          <w:szCs w:val="20"/>
        </w:rPr>
        <w:t>1</w:t>
      </w:r>
      <w:r w:rsidRPr="007F66E2">
        <w:rPr>
          <w:szCs w:val="20"/>
        </w:rPr>
        <w:t xml:space="preserve"> </w:t>
      </w:r>
      <w:r w:rsidR="00FD0832" w:rsidRPr="007F66E2">
        <w:rPr>
          <w:szCs w:val="20"/>
        </w:rPr>
        <w:t>Formularz oferty</w:t>
      </w:r>
    </w:p>
    <w:p w14:paraId="56868548" w14:textId="77777777" w:rsidR="00175597" w:rsidRPr="007F66E2" w:rsidRDefault="00175597" w:rsidP="00F3467B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14:paraId="01B3F7B2" w14:textId="77777777" w:rsidR="00175597" w:rsidRPr="007F66E2" w:rsidRDefault="00175597" w:rsidP="00F3467B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14:paraId="703227A6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 w:rsidRPr="007F66E2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4F281027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 w:rsidRPr="007F66E2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14:paraId="4F009AE2" w14:textId="77777777" w:rsidR="00785BF5" w:rsidRPr="007F66E2" w:rsidRDefault="00785BF5" w:rsidP="00F3467B">
      <w:pPr>
        <w:spacing w:after="120"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14:paraId="6542AD76" w14:textId="77777777" w:rsidR="00785BF5" w:rsidRPr="007F66E2" w:rsidRDefault="00785BF5" w:rsidP="00F3467B">
      <w:pPr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Zamawiający:</w:t>
      </w:r>
    </w:p>
    <w:p w14:paraId="4A056E25" w14:textId="77777777" w:rsidR="00785BF5" w:rsidRPr="007F66E2" w:rsidRDefault="00785BF5" w:rsidP="00FA3D4D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F66E2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F66E2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4D5F58F5" w14:textId="77777777" w:rsidR="00785BF5" w:rsidRPr="007F66E2" w:rsidRDefault="00785BF5" w:rsidP="00FA3D4D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ul. T. Dobrowolskiego 1,</w:t>
      </w:r>
    </w:p>
    <w:p w14:paraId="5DE48ED6" w14:textId="77777777" w:rsidR="00785BF5" w:rsidRPr="007F66E2" w:rsidRDefault="00785BF5" w:rsidP="00F3467B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40-205 Katowice</w:t>
      </w:r>
    </w:p>
    <w:p w14:paraId="24488DCC" w14:textId="77777777" w:rsidR="00785BF5" w:rsidRPr="007F66E2" w:rsidRDefault="00785BF5" w:rsidP="00F3467B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14:paraId="0E748DB9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F66E2" w14:paraId="143A3C90" w14:textId="77777777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286DB80B" w14:textId="77777777" w:rsidR="00785BF5" w:rsidRPr="007F66E2" w:rsidRDefault="00785BF5" w:rsidP="0069039E">
            <w:pPr>
              <w:keepNext/>
              <w:spacing w:before="120" w:after="120" w:line="276" w:lineRule="auto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F66E2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19322D7E" w14:textId="77777777" w:rsidR="00747E65" w:rsidRPr="007F66E2" w:rsidRDefault="00747E6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14:paraId="3507F1B2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14:paraId="0CD018FA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b/>
          <w:sz w:val="20"/>
          <w:szCs w:val="20"/>
          <w:u w:val="single"/>
        </w:rPr>
      </w:pPr>
    </w:p>
    <w:p w14:paraId="265AE419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Nazwa Wykonawcy:</w:t>
      </w:r>
      <w:r w:rsidRPr="007F66E2">
        <w:rPr>
          <w:rFonts w:ascii="Trebuchet MS" w:hAnsi="Trebuchet MS" w:cs="Tahoma"/>
          <w:sz w:val="20"/>
          <w:szCs w:val="20"/>
        </w:rPr>
        <w:t xml:space="preserve"> </w:t>
      </w:r>
    </w:p>
    <w:p w14:paraId="07ED4C2E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14:paraId="359043EC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747E65" w:rsidRPr="007F66E2">
        <w:rPr>
          <w:rFonts w:ascii="Trebuchet MS" w:hAnsi="Trebuchet MS" w:cs="Tahoma"/>
          <w:sz w:val="20"/>
          <w:szCs w:val="20"/>
        </w:rPr>
        <w:t>.</w:t>
      </w:r>
    </w:p>
    <w:p w14:paraId="7A8A8BF3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14:paraId="3027D39A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14:paraId="02ED8B33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14:paraId="6E01C53E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54F8D1B0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68912893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23CE6EDD" w14:textId="77777777" w:rsidR="00747E65" w:rsidRPr="007F66E2" w:rsidRDefault="00747E6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Osoba upoważniona do </w:t>
      </w:r>
      <w:r w:rsidR="00785BF5" w:rsidRPr="007F66E2">
        <w:rPr>
          <w:rFonts w:ascii="Trebuchet MS" w:hAnsi="Trebuchet MS" w:cs="Tahoma"/>
          <w:sz w:val="20"/>
          <w:szCs w:val="20"/>
        </w:rPr>
        <w:t>ko</w:t>
      </w:r>
      <w:r w:rsidRPr="007F66E2"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F66E2">
        <w:rPr>
          <w:rFonts w:ascii="Trebuchet MS" w:hAnsi="Trebuchet MS" w:cs="Tahoma"/>
          <w:sz w:val="20"/>
          <w:szCs w:val="20"/>
        </w:rPr>
        <w:t>...................................</w:t>
      </w:r>
      <w:r w:rsidRPr="007F66E2">
        <w:rPr>
          <w:rFonts w:ascii="Trebuchet MS" w:hAnsi="Trebuchet MS" w:cs="Tahoma"/>
          <w:sz w:val="20"/>
          <w:szCs w:val="20"/>
        </w:rPr>
        <w:t>...............</w:t>
      </w:r>
    </w:p>
    <w:p w14:paraId="417FD77F" w14:textId="77777777" w:rsidR="00785BF5" w:rsidRPr="007F66E2" w:rsidRDefault="00B8523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="00785BF5" w:rsidRPr="007F66E2">
        <w:rPr>
          <w:rFonts w:ascii="Trebuchet MS" w:hAnsi="Trebuchet MS" w:cs="Tahoma"/>
          <w:sz w:val="20"/>
          <w:szCs w:val="20"/>
        </w:rPr>
        <w:t>r telefonu: ................................</w:t>
      </w:r>
      <w:r w:rsidR="00747E65" w:rsidRPr="007F66E2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</w:t>
      </w:r>
      <w:r w:rsidR="00785BF5" w:rsidRPr="007F66E2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</w:t>
      </w:r>
      <w:r w:rsidR="00747E65" w:rsidRPr="007F66E2">
        <w:rPr>
          <w:rFonts w:ascii="Trebuchet MS" w:hAnsi="Trebuchet MS" w:cs="Tahoma"/>
          <w:sz w:val="20"/>
          <w:szCs w:val="20"/>
        </w:rPr>
        <w:t>……….</w:t>
      </w:r>
    </w:p>
    <w:p w14:paraId="607AFA5A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14:paraId="68E33904" w14:textId="77777777" w:rsidR="00785BF5" w:rsidRPr="007F66E2" w:rsidRDefault="00785BF5" w:rsidP="00F3467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7F66E2">
        <w:rPr>
          <w:rFonts w:ascii="Trebuchet MS" w:hAnsi="Trebuchet MS" w:cs="Tahoma"/>
          <w:b/>
          <w:sz w:val="20"/>
          <w:szCs w:val="20"/>
        </w:rPr>
        <w:t>MŚ-ZP-</w:t>
      </w:r>
      <w:r w:rsidR="00B85235">
        <w:rPr>
          <w:rFonts w:ascii="Trebuchet MS" w:hAnsi="Trebuchet MS" w:cs="Tahoma"/>
          <w:b/>
          <w:sz w:val="20"/>
          <w:szCs w:val="20"/>
        </w:rPr>
        <w:t>WW</w:t>
      </w:r>
      <w:r w:rsidRPr="007F66E2">
        <w:rPr>
          <w:rFonts w:ascii="Trebuchet MS" w:hAnsi="Trebuchet MS" w:cs="Tahoma"/>
          <w:b/>
          <w:sz w:val="20"/>
          <w:szCs w:val="20"/>
        </w:rPr>
        <w:t>-33</w:t>
      </w:r>
      <w:r w:rsidR="00D27CB7" w:rsidRPr="007F66E2">
        <w:rPr>
          <w:rFonts w:ascii="Trebuchet MS" w:hAnsi="Trebuchet MS" w:cs="Tahoma"/>
          <w:b/>
          <w:sz w:val="20"/>
          <w:szCs w:val="20"/>
        </w:rPr>
        <w:t>2</w:t>
      </w:r>
      <w:r w:rsidRPr="007F66E2">
        <w:rPr>
          <w:rFonts w:ascii="Trebuchet MS" w:hAnsi="Trebuchet MS" w:cs="Tahoma"/>
          <w:b/>
          <w:sz w:val="20"/>
          <w:szCs w:val="20"/>
        </w:rPr>
        <w:t>-</w:t>
      </w:r>
      <w:r w:rsidR="00B85235">
        <w:rPr>
          <w:rFonts w:ascii="Trebuchet MS" w:hAnsi="Trebuchet MS" w:cs="Tahoma"/>
          <w:b/>
          <w:sz w:val="20"/>
          <w:szCs w:val="20"/>
        </w:rPr>
        <w:t>4</w:t>
      </w:r>
      <w:r w:rsidRPr="007F66E2">
        <w:rPr>
          <w:rFonts w:ascii="Trebuchet MS" w:hAnsi="Trebuchet MS" w:cs="Tahoma"/>
          <w:b/>
          <w:sz w:val="20"/>
          <w:szCs w:val="20"/>
        </w:rPr>
        <w:t>/</w:t>
      </w:r>
      <w:r w:rsidR="005462F8" w:rsidRPr="007F66E2">
        <w:rPr>
          <w:rFonts w:ascii="Trebuchet MS" w:hAnsi="Trebuchet MS" w:cs="Tahoma"/>
          <w:b/>
          <w:sz w:val="20"/>
          <w:szCs w:val="20"/>
        </w:rPr>
        <w:t>1</w:t>
      </w:r>
      <w:r w:rsidR="00B85235">
        <w:rPr>
          <w:rFonts w:ascii="Trebuchet MS" w:hAnsi="Trebuchet MS" w:cs="Tahoma"/>
          <w:b/>
          <w:sz w:val="20"/>
          <w:szCs w:val="20"/>
        </w:rPr>
        <w:t>9</w:t>
      </w:r>
      <w:r w:rsidR="005462F8" w:rsidRPr="007F66E2">
        <w:rPr>
          <w:rFonts w:ascii="Trebuchet MS" w:hAnsi="Trebuchet MS" w:cs="Tahoma"/>
          <w:sz w:val="20"/>
          <w:szCs w:val="20"/>
        </w:rPr>
        <w:t xml:space="preserve"> </w:t>
      </w:r>
      <w:r w:rsidRPr="007F66E2">
        <w:rPr>
          <w:rFonts w:ascii="Trebuchet MS" w:hAnsi="Trebuchet MS" w:cs="Tahoma"/>
          <w:sz w:val="20"/>
          <w:szCs w:val="20"/>
        </w:rPr>
        <w:t>pod nazwą:</w:t>
      </w:r>
    </w:p>
    <w:p w14:paraId="700F44FD" w14:textId="77777777" w:rsidR="00785BF5" w:rsidRPr="007F66E2" w:rsidRDefault="00785BF5" w:rsidP="00F3467B">
      <w:pPr>
        <w:spacing w:after="120" w:line="276" w:lineRule="auto"/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14:paraId="14D68564" w14:textId="77777777" w:rsidR="00785BF5" w:rsidRPr="007F66E2" w:rsidRDefault="00785BF5" w:rsidP="00F3467B">
      <w:pPr>
        <w:autoSpaceDE w:val="0"/>
        <w:autoSpaceDN w:val="0"/>
        <w:adjustRightInd w:val="0"/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„</w:t>
      </w:r>
      <w:r w:rsidR="00357563" w:rsidRPr="007F66E2">
        <w:rPr>
          <w:rFonts w:ascii="Trebuchet MS" w:hAnsi="Trebuchet MS" w:cs="Tahoma"/>
          <w:b/>
          <w:sz w:val="20"/>
          <w:szCs w:val="20"/>
        </w:rPr>
        <w:t xml:space="preserve">Sukcesywne </w:t>
      </w:r>
      <w:r w:rsidR="00357563" w:rsidRPr="007F66E2">
        <w:rPr>
          <w:rFonts w:ascii="Trebuchet MS" w:hAnsi="Trebuchet MS" w:cs="Tahoma"/>
          <w:b/>
          <w:sz w:val="22"/>
          <w:szCs w:val="22"/>
        </w:rPr>
        <w:t>ś</w:t>
      </w:r>
      <w:r w:rsidR="00D27CB7" w:rsidRPr="007F66E2">
        <w:rPr>
          <w:rFonts w:ascii="Trebuchet MS" w:hAnsi="Trebuchet MS" w:cs="Tahoma"/>
          <w:b/>
          <w:sz w:val="22"/>
          <w:szCs w:val="22"/>
        </w:rPr>
        <w:t>wiadczenie usług cateringo</w:t>
      </w:r>
      <w:r w:rsidR="004349D9" w:rsidRPr="007F66E2">
        <w:rPr>
          <w:rFonts w:ascii="Trebuchet MS" w:hAnsi="Trebuchet MS" w:cs="Tahoma"/>
          <w:b/>
          <w:sz w:val="22"/>
          <w:szCs w:val="22"/>
        </w:rPr>
        <w:t>wych dla Muzeum Śląskiego</w:t>
      </w:r>
      <w:r w:rsidR="005462F8" w:rsidRPr="007F66E2">
        <w:rPr>
          <w:rFonts w:ascii="Trebuchet MS" w:hAnsi="Trebuchet MS" w:cs="Tahoma"/>
          <w:b/>
          <w:sz w:val="22"/>
          <w:szCs w:val="22"/>
        </w:rPr>
        <w:t xml:space="preserve"> w Katowicach</w:t>
      </w:r>
      <w:r w:rsidRPr="007F66E2">
        <w:rPr>
          <w:rFonts w:ascii="Trebuchet MS" w:hAnsi="Trebuchet MS" w:cs="Tahoma"/>
          <w:b/>
          <w:sz w:val="20"/>
          <w:szCs w:val="20"/>
        </w:rPr>
        <w:t>”</w:t>
      </w:r>
    </w:p>
    <w:p w14:paraId="04C7FAF7" w14:textId="77777777" w:rsidR="00785BF5" w:rsidRPr="007F66E2" w:rsidRDefault="00785BF5" w:rsidP="00F3467B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</w:p>
    <w:p w14:paraId="06F37A99" w14:textId="77777777" w:rsidR="00FA3D4D" w:rsidRPr="007F66E2" w:rsidRDefault="00F7232C" w:rsidP="00F3467B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składam</w:t>
      </w:r>
      <w:r w:rsidR="00785BF5" w:rsidRPr="007F66E2">
        <w:rPr>
          <w:rFonts w:ascii="Trebuchet MS" w:hAnsi="Trebuchet MS" w:cs="Tahoma"/>
          <w:sz w:val="20"/>
          <w:szCs w:val="20"/>
        </w:rPr>
        <w:t xml:space="preserve"> następującą ofertę:</w:t>
      </w:r>
      <w:r w:rsidR="00FA3D4D" w:rsidRPr="007F66E2">
        <w:rPr>
          <w:rFonts w:ascii="Trebuchet MS" w:hAnsi="Trebuchet MS" w:cs="Tahoma"/>
          <w:sz w:val="20"/>
          <w:szCs w:val="20"/>
        </w:rPr>
        <w:br w:type="page"/>
      </w:r>
    </w:p>
    <w:p w14:paraId="45B30125" w14:textId="4709624D" w:rsidR="00F7232C" w:rsidRPr="00534145" w:rsidRDefault="00333754" w:rsidP="00493DC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534145">
        <w:rPr>
          <w:rFonts w:ascii="Trebuchet MS" w:hAnsi="Trebuchet MS" w:cs="Tahoma"/>
          <w:sz w:val="20"/>
          <w:szCs w:val="20"/>
        </w:rPr>
        <w:lastRenderedPageBreak/>
        <w:t>O</w:t>
      </w:r>
      <w:r w:rsidR="00F7232C" w:rsidRPr="00534145">
        <w:rPr>
          <w:rFonts w:ascii="Trebuchet MS" w:hAnsi="Trebuchet MS" w:cs="Tahoma"/>
          <w:sz w:val="20"/>
          <w:szCs w:val="20"/>
        </w:rPr>
        <w:t>feruje</w:t>
      </w:r>
      <w:r w:rsidR="00785BF5" w:rsidRPr="00534145">
        <w:rPr>
          <w:rFonts w:ascii="Trebuchet MS" w:hAnsi="Trebuchet MS" w:cs="Tahoma"/>
          <w:sz w:val="20"/>
          <w:szCs w:val="20"/>
        </w:rPr>
        <w:t xml:space="preserve"> realizację przedmiotu zamówienia </w:t>
      </w:r>
      <w:r w:rsidR="00945E91" w:rsidRPr="000B4BD8">
        <w:rPr>
          <w:rFonts w:ascii="Trebuchet MS" w:hAnsi="Trebuchet MS" w:cs="Tahoma"/>
          <w:b/>
          <w:sz w:val="20"/>
          <w:szCs w:val="20"/>
        </w:rPr>
        <w:t>podstawowego</w:t>
      </w:r>
      <w:r w:rsidR="00945E91">
        <w:rPr>
          <w:rFonts w:ascii="Trebuchet MS" w:hAnsi="Trebuchet MS" w:cs="Tahoma"/>
          <w:sz w:val="20"/>
          <w:szCs w:val="20"/>
        </w:rPr>
        <w:t xml:space="preserve"> </w:t>
      </w:r>
      <w:r w:rsidR="00785BF5" w:rsidRPr="00534145">
        <w:rPr>
          <w:rFonts w:ascii="Trebuchet MS" w:hAnsi="Trebuchet MS" w:cs="Tahoma"/>
          <w:sz w:val="20"/>
          <w:szCs w:val="20"/>
        </w:rPr>
        <w:t xml:space="preserve">zgodnie z warunkami i na zasadach określonych w </w:t>
      </w:r>
      <w:r w:rsidR="00D27CB7" w:rsidRPr="00534145">
        <w:rPr>
          <w:rFonts w:ascii="Trebuchet MS" w:hAnsi="Trebuchet MS" w:cs="Tahoma"/>
          <w:sz w:val="20"/>
          <w:szCs w:val="20"/>
        </w:rPr>
        <w:t>Ogłoszeniu</w:t>
      </w:r>
      <w:r w:rsidR="005966D0" w:rsidRPr="00534145">
        <w:rPr>
          <w:rFonts w:ascii="Trebuchet MS" w:hAnsi="Trebuchet MS" w:cs="Tahoma"/>
          <w:sz w:val="20"/>
          <w:szCs w:val="20"/>
        </w:rPr>
        <w:t xml:space="preserve"> za </w:t>
      </w:r>
      <w:r w:rsidR="00785BF5" w:rsidRPr="000B4BD8">
        <w:rPr>
          <w:rFonts w:ascii="Trebuchet MS" w:hAnsi="Trebuchet MS" w:cs="Tahoma"/>
          <w:b/>
          <w:sz w:val="20"/>
          <w:szCs w:val="20"/>
        </w:rPr>
        <w:t xml:space="preserve">cenę </w:t>
      </w:r>
      <w:r w:rsidR="00357563" w:rsidRPr="000B4BD8">
        <w:rPr>
          <w:rFonts w:ascii="Trebuchet MS" w:hAnsi="Trebuchet MS" w:cs="Tahoma"/>
          <w:b/>
          <w:sz w:val="20"/>
          <w:szCs w:val="20"/>
        </w:rPr>
        <w:t>brutto</w:t>
      </w:r>
      <w:r w:rsidR="00357563" w:rsidRPr="00534145">
        <w:rPr>
          <w:rFonts w:ascii="Trebuchet MS" w:hAnsi="Trebuchet MS" w:cs="Tahoma"/>
          <w:sz w:val="20"/>
          <w:szCs w:val="20"/>
        </w:rPr>
        <w:t xml:space="preserve"> </w:t>
      </w:r>
      <w:r w:rsidR="00785BF5" w:rsidRPr="00534145">
        <w:rPr>
          <w:rFonts w:ascii="Trebuchet MS" w:hAnsi="Trebuchet MS" w:cs="Tahoma"/>
          <w:sz w:val="20"/>
          <w:szCs w:val="20"/>
        </w:rPr>
        <w:t>w wysokości</w:t>
      </w:r>
      <w:r w:rsidR="0059648D" w:rsidRPr="00534145">
        <w:rPr>
          <w:rFonts w:ascii="Trebuchet MS" w:hAnsi="Trebuchet MS" w:cs="Tahoma"/>
          <w:i/>
          <w:sz w:val="20"/>
          <w:szCs w:val="20"/>
        </w:rPr>
        <w:t>:</w:t>
      </w:r>
    </w:p>
    <w:p w14:paraId="7F3FBFCE" w14:textId="10FCA317" w:rsidR="00785BF5" w:rsidRPr="00534145" w:rsidRDefault="00785BF5" w:rsidP="00945E91">
      <w:pPr>
        <w:pStyle w:val="Akapitzlist"/>
        <w:spacing w:before="360" w:after="360" w:line="276" w:lineRule="auto"/>
        <w:ind w:left="1151"/>
        <w:jc w:val="center"/>
        <w:rPr>
          <w:rFonts w:ascii="Trebuchet MS" w:hAnsi="Trebuchet MS" w:cs="Tahoma"/>
          <w:b/>
          <w:sz w:val="20"/>
          <w:szCs w:val="20"/>
        </w:rPr>
      </w:pPr>
      <w:r w:rsidRPr="00534145">
        <w:rPr>
          <w:rFonts w:ascii="Trebuchet MS" w:hAnsi="Trebuchet MS" w:cs="Tahoma"/>
          <w:b/>
          <w:sz w:val="20"/>
          <w:szCs w:val="20"/>
        </w:rPr>
        <w:t xml:space="preserve">...................................... </w:t>
      </w:r>
      <w:r w:rsidR="00E019B2" w:rsidRPr="00534145">
        <w:rPr>
          <w:rFonts w:ascii="Trebuchet MS" w:hAnsi="Trebuchet MS" w:cs="Tahoma"/>
          <w:b/>
          <w:sz w:val="20"/>
          <w:szCs w:val="20"/>
        </w:rPr>
        <w:t>PLN</w:t>
      </w:r>
    </w:p>
    <w:p w14:paraId="4BAE3A18" w14:textId="77777777" w:rsidR="00785BF5" w:rsidRPr="00534145" w:rsidRDefault="00785BF5" w:rsidP="00F3467B">
      <w:pPr>
        <w:spacing w:after="120" w:line="276" w:lineRule="auto"/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534145">
        <w:rPr>
          <w:rFonts w:ascii="Trebuchet MS" w:hAnsi="Trebuchet MS" w:cs="Tahoma"/>
          <w:i/>
          <w:sz w:val="20"/>
          <w:szCs w:val="20"/>
        </w:rPr>
        <w:t>Wyżej podan</w:t>
      </w:r>
      <w:r w:rsidR="00464718" w:rsidRPr="00534145">
        <w:rPr>
          <w:rFonts w:ascii="Trebuchet MS" w:hAnsi="Trebuchet MS" w:cs="Tahoma"/>
          <w:i/>
          <w:sz w:val="20"/>
          <w:szCs w:val="20"/>
        </w:rPr>
        <w:t>a</w:t>
      </w:r>
      <w:r w:rsidRPr="00534145">
        <w:rPr>
          <w:rFonts w:ascii="Trebuchet MS" w:hAnsi="Trebuchet MS" w:cs="Tahoma"/>
          <w:i/>
          <w:sz w:val="20"/>
          <w:szCs w:val="20"/>
        </w:rPr>
        <w:t xml:space="preserve"> cen</w:t>
      </w:r>
      <w:r w:rsidR="00464718" w:rsidRPr="00534145">
        <w:rPr>
          <w:rFonts w:ascii="Trebuchet MS" w:hAnsi="Trebuchet MS" w:cs="Tahoma"/>
          <w:i/>
          <w:sz w:val="20"/>
          <w:szCs w:val="20"/>
        </w:rPr>
        <w:t>a</w:t>
      </w:r>
      <w:r w:rsidR="007C1378" w:rsidRPr="00534145">
        <w:rPr>
          <w:rFonts w:ascii="Trebuchet MS" w:hAnsi="Trebuchet MS" w:cs="Tahoma"/>
          <w:i/>
          <w:sz w:val="20"/>
          <w:szCs w:val="20"/>
        </w:rPr>
        <w:t xml:space="preserve"> </w:t>
      </w:r>
      <w:r w:rsidR="00464718" w:rsidRPr="00534145">
        <w:rPr>
          <w:rFonts w:ascii="Trebuchet MS" w:hAnsi="Trebuchet MS" w:cs="Tahoma"/>
          <w:i/>
          <w:sz w:val="20"/>
          <w:szCs w:val="20"/>
        </w:rPr>
        <w:t>jest ceną</w:t>
      </w:r>
      <w:r w:rsidRPr="00534145">
        <w:rPr>
          <w:rFonts w:ascii="Trebuchet MS" w:hAnsi="Trebuchet MS" w:cs="Tahoma"/>
          <w:i/>
          <w:sz w:val="20"/>
          <w:szCs w:val="20"/>
        </w:rPr>
        <w:t xml:space="preserve"> w rozumieniu art. 3 ust</w:t>
      </w:r>
      <w:r w:rsidR="00C47F5B" w:rsidRPr="00534145">
        <w:rPr>
          <w:rFonts w:ascii="Trebuchet MS" w:hAnsi="Trebuchet MS" w:cs="Tahoma"/>
          <w:i/>
          <w:sz w:val="20"/>
          <w:szCs w:val="20"/>
        </w:rPr>
        <w:t>.</w:t>
      </w:r>
      <w:r w:rsidRPr="00534145">
        <w:rPr>
          <w:rFonts w:ascii="Trebuchet MS" w:hAnsi="Trebuchet MS" w:cs="Tahoma"/>
          <w:i/>
          <w:sz w:val="20"/>
          <w:szCs w:val="20"/>
        </w:rPr>
        <w:t xml:space="preserve"> 1 punkt 1 i ust. 2 ustawy z dnia 9 maja 2014 r. </w:t>
      </w:r>
      <w:r w:rsidR="00F7232C" w:rsidRPr="00534145">
        <w:rPr>
          <w:rFonts w:ascii="Trebuchet MS" w:hAnsi="Trebuchet MS" w:cs="Tahoma"/>
          <w:i/>
          <w:sz w:val="20"/>
          <w:szCs w:val="20"/>
        </w:rPr>
        <w:br/>
      </w:r>
      <w:r w:rsidRPr="00534145">
        <w:rPr>
          <w:rFonts w:ascii="Trebuchet MS" w:hAnsi="Trebuchet MS" w:cs="Tahoma"/>
          <w:i/>
          <w:sz w:val="20"/>
          <w:szCs w:val="20"/>
        </w:rPr>
        <w:t>o informowaniu o cenach towarów i usług (</w:t>
      </w:r>
      <w:r w:rsidR="000B0C06" w:rsidRPr="00534145">
        <w:rPr>
          <w:rFonts w:ascii="Trebuchet MS" w:hAnsi="Trebuchet MS" w:cs="Tahoma"/>
          <w:i/>
          <w:iCs/>
          <w:sz w:val="20"/>
          <w:szCs w:val="20"/>
        </w:rPr>
        <w:t>t.j. Dz. U. z 2019 r. poz. 178</w:t>
      </w:r>
      <w:r w:rsidRPr="00534145">
        <w:rPr>
          <w:rFonts w:ascii="Trebuchet MS" w:hAnsi="Trebuchet MS" w:cs="Tahoma"/>
          <w:i/>
          <w:iCs/>
          <w:sz w:val="20"/>
          <w:szCs w:val="20"/>
        </w:rPr>
        <w:t>).</w:t>
      </w:r>
    </w:p>
    <w:p w14:paraId="75F79916" w14:textId="77777777" w:rsidR="00785BF5" w:rsidRPr="007F66E2" w:rsidRDefault="00785BF5" w:rsidP="00493DC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464718">
        <w:rPr>
          <w:rFonts w:ascii="Trebuchet MS" w:hAnsi="Trebuchet MS" w:cs="Tahoma"/>
          <w:sz w:val="20"/>
          <w:szCs w:val="20"/>
        </w:rPr>
        <w:t>Cen</w:t>
      </w:r>
      <w:r w:rsidR="00464718">
        <w:rPr>
          <w:rFonts w:ascii="Trebuchet MS" w:hAnsi="Trebuchet MS" w:cs="Tahoma"/>
          <w:sz w:val="20"/>
          <w:szCs w:val="20"/>
        </w:rPr>
        <w:t>a</w:t>
      </w:r>
      <w:r w:rsidRPr="00464718">
        <w:rPr>
          <w:rFonts w:ascii="Trebuchet MS" w:hAnsi="Trebuchet MS" w:cs="Tahoma"/>
          <w:sz w:val="20"/>
          <w:szCs w:val="20"/>
        </w:rPr>
        <w:t xml:space="preserve"> określon</w:t>
      </w:r>
      <w:r w:rsidR="00464718">
        <w:rPr>
          <w:rFonts w:ascii="Trebuchet MS" w:hAnsi="Trebuchet MS" w:cs="Tahoma"/>
          <w:sz w:val="20"/>
          <w:szCs w:val="20"/>
        </w:rPr>
        <w:t>a</w:t>
      </w:r>
      <w:r w:rsidRPr="00464718">
        <w:rPr>
          <w:rFonts w:ascii="Trebuchet MS" w:hAnsi="Trebuchet MS" w:cs="Tahoma"/>
          <w:sz w:val="20"/>
          <w:szCs w:val="20"/>
        </w:rPr>
        <w:t xml:space="preserve"> w ust. 1 obejmuj</w:t>
      </w:r>
      <w:r w:rsidR="00464718">
        <w:rPr>
          <w:rFonts w:ascii="Trebuchet MS" w:hAnsi="Trebuchet MS" w:cs="Tahoma"/>
          <w:sz w:val="20"/>
          <w:szCs w:val="20"/>
        </w:rPr>
        <w:t>e</w:t>
      </w:r>
      <w:r w:rsidRPr="00464718">
        <w:rPr>
          <w:rFonts w:ascii="Trebuchet MS" w:hAnsi="Trebuchet MS" w:cs="Tahoma"/>
          <w:sz w:val="20"/>
          <w:szCs w:val="20"/>
        </w:rPr>
        <w:t xml:space="preserve"> wszelkie </w:t>
      </w:r>
      <w:r w:rsidRPr="007F66E2">
        <w:rPr>
          <w:rFonts w:ascii="Trebuchet MS" w:hAnsi="Trebuchet MS" w:cs="Tahoma"/>
          <w:sz w:val="20"/>
          <w:szCs w:val="20"/>
        </w:rPr>
        <w:t>koszty związane z realizacją przedmiotu zamówienia.</w:t>
      </w:r>
    </w:p>
    <w:p w14:paraId="36B8D030" w14:textId="77777777" w:rsidR="00785BF5" w:rsidRDefault="00333754" w:rsidP="00493DC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Z</w:t>
      </w:r>
      <w:r w:rsidR="00F7232C" w:rsidRPr="007F66E2">
        <w:rPr>
          <w:rFonts w:ascii="Trebuchet MS" w:hAnsi="Trebuchet MS" w:cs="Tahoma"/>
          <w:sz w:val="20"/>
          <w:szCs w:val="20"/>
        </w:rPr>
        <w:t>obowiązuje</w:t>
      </w:r>
      <w:r w:rsidR="00785BF5" w:rsidRPr="007F66E2">
        <w:rPr>
          <w:rFonts w:ascii="Trebuchet MS" w:hAnsi="Trebuchet MS" w:cs="Tahoma"/>
          <w:sz w:val="20"/>
          <w:szCs w:val="20"/>
        </w:rPr>
        <w:t xml:space="preserve"> się do realizacji przedmiotu zamówienia </w:t>
      </w:r>
      <w:r w:rsidR="005966D0" w:rsidRPr="007F66E2">
        <w:rPr>
          <w:rFonts w:ascii="Trebuchet MS" w:hAnsi="Trebuchet MS" w:cs="Tahoma"/>
          <w:sz w:val="20"/>
          <w:szCs w:val="20"/>
        </w:rPr>
        <w:t>w terminach okreś</w:t>
      </w:r>
      <w:r w:rsidR="00631533" w:rsidRPr="007F66E2">
        <w:rPr>
          <w:rFonts w:ascii="Trebuchet MS" w:hAnsi="Trebuchet MS" w:cs="Tahoma"/>
          <w:sz w:val="20"/>
          <w:szCs w:val="20"/>
        </w:rPr>
        <w:t xml:space="preserve">lonych w </w:t>
      </w:r>
      <w:r w:rsidR="00D27CB7" w:rsidRPr="007F66E2">
        <w:rPr>
          <w:rFonts w:ascii="Trebuchet MS" w:hAnsi="Trebuchet MS" w:cs="Tahoma"/>
          <w:sz w:val="20"/>
          <w:szCs w:val="20"/>
        </w:rPr>
        <w:t>Ogłoszeniu</w:t>
      </w:r>
      <w:r w:rsidR="00631533" w:rsidRPr="007F66E2">
        <w:rPr>
          <w:rFonts w:ascii="Trebuchet MS" w:hAnsi="Trebuchet MS" w:cs="Tahoma"/>
          <w:sz w:val="20"/>
          <w:szCs w:val="20"/>
        </w:rPr>
        <w:t xml:space="preserve"> </w:t>
      </w:r>
      <w:r w:rsidR="005462F8" w:rsidRPr="007F66E2">
        <w:rPr>
          <w:rFonts w:ascii="Trebuchet MS" w:hAnsi="Trebuchet MS" w:cs="Tahoma"/>
          <w:sz w:val="20"/>
          <w:szCs w:val="20"/>
        </w:rPr>
        <w:br/>
      </w:r>
      <w:r w:rsidR="00631533" w:rsidRPr="007F66E2">
        <w:rPr>
          <w:rFonts w:ascii="Trebuchet MS" w:hAnsi="Trebuchet MS" w:cs="Tahoma"/>
          <w:sz w:val="20"/>
          <w:szCs w:val="20"/>
        </w:rPr>
        <w:t>oraz w</w:t>
      </w:r>
      <w:r w:rsidR="005966D0" w:rsidRPr="007F66E2">
        <w:rPr>
          <w:rFonts w:ascii="Trebuchet MS" w:hAnsi="Trebuchet MS" w:cs="Tahoma"/>
          <w:sz w:val="20"/>
          <w:szCs w:val="20"/>
        </w:rPr>
        <w:t>e wzorze umowy</w:t>
      </w:r>
      <w:r w:rsidR="00785BF5" w:rsidRPr="007F66E2">
        <w:rPr>
          <w:rFonts w:ascii="Trebuchet MS" w:hAnsi="Trebuchet MS" w:cs="Tahoma"/>
          <w:b/>
          <w:sz w:val="20"/>
          <w:szCs w:val="20"/>
        </w:rPr>
        <w:t>.</w:t>
      </w:r>
    </w:p>
    <w:p w14:paraId="6B178A31" w14:textId="77777777" w:rsidR="007C1378" w:rsidRDefault="007C1378" w:rsidP="007C137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C1378">
        <w:rPr>
          <w:rFonts w:ascii="Trebuchet MS" w:hAnsi="Trebuchet MS" w:cs="Tahoma"/>
          <w:sz w:val="20"/>
          <w:szCs w:val="20"/>
        </w:rPr>
        <w:t>Zobowiązuje się do nieprzenoszenia kosztów realizacji zamówienia opcjonalnego do kosztów realizacji zamówienia podstawowego i odwrotnie.</w:t>
      </w:r>
    </w:p>
    <w:p w14:paraId="011D61F5" w14:textId="77777777" w:rsidR="007C1378" w:rsidRPr="007C1378" w:rsidRDefault="007C1378" w:rsidP="007C137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C1378">
        <w:rPr>
          <w:rFonts w:ascii="Trebuchet MS" w:hAnsi="Trebuchet MS" w:cs="Tahoma"/>
          <w:sz w:val="20"/>
          <w:szCs w:val="20"/>
        </w:rPr>
        <w:t>Zobowiązuje się, iż nie będę żądał wynagrodzenia oraz żadnej rekompensaty w przypadku rezygnacji przez Zamawiającego z opcji</w:t>
      </w:r>
      <w:r>
        <w:rPr>
          <w:rFonts w:ascii="Trebuchet MS" w:hAnsi="Trebuchet MS" w:cs="Tahoma"/>
          <w:sz w:val="20"/>
          <w:szCs w:val="20"/>
        </w:rPr>
        <w:t>.</w:t>
      </w:r>
    </w:p>
    <w:p w14:paraId="5F4393B2" w14:textId="77777777" w:rsidR="00785BF5" w:rsidRPr="007F66E2" w:rsidRDefault="00333754" w:rsidP="00493DC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A</w:t>
      </w:r>
      <w:r w:rsidR="00F7232C" w:rsidRPr="007F66E2">
        <w:rPr>
          <w:rFonts w:ascii="Trebuchet MS" w:hAnsi="Trebuchet MS" w:cs="Tahoma"/>
          <w:sz w:val="20"/>
          <w:szCs w:val="20"/>
        </w:rPr>
        <w:t>kceptuje</w:t>
      </w:r>
      <w:r w:rsidR="00785BF5" w:rsidRPr="007F66E2">
        <w:rPr>
          <w:rFonts w:ascii="Trebuchet MS" w:hAnsi="Trebuchet MS" w:cs="Tahoma"/>
          <w:sz w:val="20"/>
          <w:szCs w:val="20"/>
        </w:rPr>
        <w:t xml:space="preserve"> warunki płatności podane we wzorze umowy.</w:t>
      </w:r>
    </w:p>
    <w:p w14:paraId="3E860D80" w14:textId="77777777" w:rsidR="00785BF5" w:rsidRPr="0080461C" w:rsidRDefault="00F7232C" w:rsidP="00493DC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 xml:space="preserve">Jestem związany </w:t>
      </w:r>
      <w:r w:rsidR="00785BF5" w:rsidRPr="007F66E2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7F66E2">
        <w:rPr>
          <w:rFonts w:ascii="Trebuchet MS" w:hAnsi="Trebuchet MS" w:cs="Tahoma"/>
          <w:sz w:val="20"/>
          <w:szCs w:val="20"/>
        </w:rPr>
        <w:t xml:space="preserve">na czas wskazany w </w:t>
      </w:r>
      <w:r w:rsidR="00D27CB7" w:rsidRPr="007F66E2">
        <w:rPr>
          <w:rFonts w:ascii="Trebuchet MS" w:hAnsi="Trebuchet MS" w:cs="Tahoma"/>
          <w:sz w:val="20"/>
          <w:szCs w:val="20"/>
        </w:rPr>
        <w:t>Ogłoszeniu</w:t>
      </w:r>
      <w:r w:rsidR="005E7E25" w:rsidRPr="007F66E2">
        <w:rPr>
          <w:rFonts w:ascii="Trebuchet MS" w:hAnsi="Trebuchet MS" w:cs="Tahoma"/>
          <w:sz w:val="20"/>
          <w:szCs w:val="20"/>
        </w:rPr>
        <w:t>.</w:t>
      </w:r>
    </w:p>
    <w:p w14:paraId="37C0B3C7" w14:textId="2AC1C7D4" w:rsidR="00631533" w:rsidRPr="007F66E2" w:rsidRDefault="00631533" w:rsidP="00493DC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Podwykonawcom zamierzam powierzyć poniższe części</w:t>
      </w:r>
      <w:r w:rsidR="00ED3FA6">
        <w:rPr>
          <w:rFonts w:ascii="Trebuchet MS" w:hAnsi="Trebuchet MS" w:cs="Tahoma"/>
          <w:sz w:val="20"/>
          <w:szCs w:val="20"/>
        </w:rPr>
        <w:t xml:space="preserve"> (zakresy)</w:t>
      </w:r>
      <w:r w:rsidRPr="007F66E2">
        <w:rPr>
          <w:rFonts w:ascii="Trebuchet MS" w:hAnsi="Trebuchet MS" w:cs="Tahoma"/>
          <w:sz w:val="20"/>
          <w:szCs w:val="20"/>
        </w:rPr>
        <w:t xml:space="preserve"> zamówienia (należy podać również</w:t>
      </w:r>
      <w:r w:rsidR="0069039E">
        <w:rPr>
          <w:rFonts w:ascii="Trebuchet MS" w:hAnsi="Trebuchet MS" w:cs="Tahoma"/>
          <w:sz w:val="20"/>
          <w:szCs w:val="20"/>
        </w:rPr>
        <w:t>, o </w:t>
      </w:r>
      <w:r w:rsidR="00FA3D4D" w:rsidRPr="007F66E2">
        <w:rPr>
          <w:rFonts w:ascii="Trebuchet MS" w:hAnsi="Trebuchet MS" w:cs="Tahoma"/>
          <w:sz w:val="20"/>
          <w:szCs w:val="20"/>
        </w:rPr>
        <w:t>ile</w:t>
      </w:r>
      <w:r w:rsidR="00C444E4">
        <w:rPr>
          <w:rFonts w:ascii="Trebuchet MS" w:hAnsi="Trebuchet MS" w:cs="Tahoma"/>
          <w:sz w:val="20"/>
          <w:szCs w:val="20"/>
        </w:rPr>
        <w:t> </w:t>
      </w:r>
      <w:r w:rsidR="00FA3D4D" w:rsidRPr="007F66E2">
        <w:rPr>
          <w:rFonts w:ascii="Trebuchet MS" w:hAnsi="Trebuchet MS" w:cs="Tahoma"/>
          <w:sz w:val="20"/>
          <w:szCs w:val="20"/>
        </w:rPr>
        <w:t>są już znane,</w:t>
      </w:r>
      <w:r w:rsidRPr="007F66E2">
        <w:rPr>
          <w:rFonts w:ascii="Trebuchet MS" w:hAnsi="Trebuchet MS" w:cs="Tahoma"/>
          <w:sz w:val="20"/>
          <w:szCs w:val="20"/>
        </w:rPr>
        <w:t xml:space="preserve"> dane proponowanych podwykonawców):</w:t>
      </w:r>
    </w:p>
    <w:p w14:paraId="76BDAFAF" w14:textId="77777777" w:rsidR="00A038B1" w:rsidRPr="007F66E2" w:rsidRDefault="00A038B1" w:rsidP="005316E0">
      <w:pPr>
        <w:pStyle w:val="Akapitzlist"/>
        <w:numPr>
          <w:ilvl w:val="0"/>
          <w:numId w:val="30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6609B6F8" w14:textId="77777777" w:rsidR="00A038B1" w:rsidRPr="007F66E2" w:rsidRDefault="00A038B1" w:rsidP="00F3467B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7F66E2">
        <w:rPr>
          <w:rFonts w:ascii="Trebuchet MS" w:hAnsi="Trebuchet MS" w:cs="Tahoma"/>
          <w:i/>
          <w:sz w:val="18"/>
          <w:szCs w:val="18"/>
        </w:rPr>
        <w:t>część zamówienia</w:t>
      </w:r>
    </w:p>
    <w:p w14:paraId="1DBD459A" w14:textId="77777777" w:rsidR="00A038B1" w:rsidRPr="007F66E2" w:rsidRDefault="00A038B1" w:rsidP="00F3467B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0123E1F1" w14:textId="77777777" w:rsidR="00A038B1" w:rsidRPr="007F66E2" w:rsidRDefault="00A038B1" w:rsidP="00F3467B">
      <w:pPr>
        <w:spacing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589F887B" w14:textId="77777777" w:rsidR="00A038B1" w:rsidRPr="007F66E2" w:rsidRDefault="00A038B1" w:rsidP="005316E0">
      <w:pPr>
        <w:pStyle w:val="Akapitzlist"/>
        <w:numPr>
          <w:ilvl w:val="0"/>
          <w:numId w:val="30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7B43BDC8" w14:textId="77777777" w:rsidR="00A038B1" w:rsidRPr="007F66E2" w:rsidRDefault="00A038B1" w:rsidP="00F3467B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7F66E2">
        <w:rPr>
          <w:rFonts w:ascii="Trebuchet MS" w:hAnsi="Trebuchet MS" w:cs="Tahoma"/>
          <w:i/>
          <w:sz w:val="18"/>
          <w:szCs w:val="18"/>
        </w:rPr>
        <w:t>część zamówienia</w:t>
      </w:r>
    </w:p>
    <w:p w14:paraId="70D4AAEC" w14:textId="77777777" w:rsidR="00A038B1" w:rsidRPr="007F66E2" w:rsidRDefault="00A038B1" w:rsidP="00F3467B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29AE16F2" w14:textId="77777777" w:rsidR="00A038B1" w:rsidRPr="007F66E2" w:rsidRDefault="00A038B1" w:rsidP="00F3467B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7F66E2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16B31B75" w14:textId="77777777" w:rsidR="00785BF5" w:rsidRPr="007F66E2" w:rsidRDefault="00333754" w:rsidP="00493DC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Z</w:t>
      </w:r>
      <w:r w:rsidR="00F7232C" w:rsidRPr="007F66E2">
        <w:rPr>
          <w:rFonts w:ascii="Trebuchet MS" w:hAnsi="Trebuchet MS" w:cs="Tahoma"/>
          <w:sz w:val="20"/>
          <w:szCs w:val="20"/>
        </w:rPr>
        <w:t>obowiązuje</w:t>
      </w:r>
      <w:r w:rsidR="00785BF5" w:rsidRPr="007F66E2">
        <w:rPr>
          <w:rFonts w:ascii="Trebuchet MS" w:hAnsi="Trebuchet MS" w:cs="Tahoma"/>
          <w:sz w:val="20"/>
          <w:szCs w:val="20"/>
        </w:rPr>
        <w:t xml:space="preserve"> się do zawarcia </w:t>
      </w:r>
      <w:r w:rsidR="009F34A3">
        <w:rPr>
          <w:rFonts w:ascii="Trebuchet MS" w:hAnsi="Trebuchet MS" w:cs="Tahoma"/>
          <w:sz w:val="20"/>
          <w:szCs w:val="20"/>
        </w:rPr>
        <w:t>U</w:t>
      </w:r>
      <w:r w:rsidR="00785BF5" w:rsidRPr="007F66E2">
        <w:rPr>
          <w:rFonts w:ascii="Trebuchet MS" w:hAnsi="Trebuchet MS" w:cs="Tahoma"/>
          <w:sz w:val="20"/>
          <w:szCs w:val="20"/>
        </w:rPr>
        <w:t>mowy w miejscu i terminie wyzn</w:t>
      </w:r>
      <w:r w:rsidR="00631533" w:rsidRPr="007F66E2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 w:rsidRPr="007F66E2">
        <w:rPr>
          <w:rFonts w:ascii="Trebuchet MS" w:hAnsi="Trebuchet MS" w:cs="Tahoma"/>
          <w:sz w:val="20"/>
          <w:szCs w:val="20"/>
        </w:rPr>
        <w:br/>
      </w:r>
      <w:r w:rsidR="00631533" w:rsidRPr="007F66E2">
        <w:rPr>
          <w:rFonts w:ascii="Trebuchet MS" w:hAnsi="Trebuchet MS" w:cs="Tahoma"/>
          <w:sz w:val="20"/>
          <w:szCs w:val="20"/>
        </w:rPr>
        <w:t xml:space="preserve">na </w:t>
      </w:r>
      <w:r w:rsidR="00785BF5" w:rsidRPr="007F66E2">
        <w:rPr>
          <w:rFonts w:ascii="Trebuchet MS" w:hAnsi="Trebuchet MS" w:cs="Tahoma"/>
          <w:sz w:val="20"/>
          <w:szCs w:val="20"/>
        </w:rPr>
        <w:t xml:space="preserve">warunkach określonych w </w:t>
      </w:r>
      <w:r w:rsidR="00D27CB7" w:rsidRPr="007F66E2">
        <w:rPr>
          <w:rFonts w:ascii="Trebuchet MS" w:hAnsi="Trebuchet MS" w:cs="Tahoma"/>
          <w:sz w:val="20"/>
          <w:szCs w:val="20"/>
        </w:rPr>
        <w:t>Ogłoszeniu</w:t>
      </w:r>
      <w:r w:rsidR="00785BF5" w:rsidRPr="007F66E2">
        <w:rPr>
          <w:rFonts w:ascii="Trebuchet MS" w:hAnsi="Trebuchet MS" w:cs="Tahoma"/>
          <w:sz w:val="20"/>
          <w:szCs w:val="20"/>
        </w:rPr>
        <w:t xml:space="preserve"> i </w:t>
      </w:r>
      <w:r w:rsidRPr="007F66E2">
        <w:rPr>
          <w:rFonts w:ascii="Trebuchet MS" w:hAnsi="Trebuchet MS" w:cs="Tahoma"/>
          <w:sz w:val="20"/>
          <w:szCs w:val="20"/>
        </w:rPr>
        <w:t>niniejszej</w:t>
      </w:r>
      <w:r w:rsidR="00785BF5" w:rsidRPr="007F66E2">
        <w:rPr>
          <w:rFonts w:ascii="Trebuchet MS" w:hAnsi="Trebuchet MS" w:cs="Tahoma"/>
          <w:sz w:val="20"/>
          <w:szCs w:val="20"/>
        </w:rPr>
        <w:t xml:space="preserve"> ofer</w:t>
      </w:r>
      <w:r w:rsidR="00D27CB7" w:rsidRPr="007F66E2">
        <w:rPr>
          <w:rFonts w:ascii="Trebuchet MS" w:hAnsi="Trebuchet MS" w:cs="Tahoma"/>
          <w:sz w:val="20"/>
          <w:szCs w:val="20"/>
        </w:rPr>
        <w:t>cie</w:t>
      </w:r>
      <w:r w:rsidR="00785BF5" w:rsidRPr="007F66E2">
        <w:rPr>
          <w:rFonts w:ascii="Trebuchet MS" w:hAnsi="Trebuchet MS" w:cs="Tahoma"/>
          <w:sz w:val="20"/>
          <w:szCs w:val="20"/>
        </w:rPr>
        <w:t>.</w:t>
      </w:r>
    </w:p>
    <w:p w14:paraId="70310D4D" w14:textId="77777777" w:rsidR="00631533" w:rsidRDefault="00333754" w:rsidP="00493DC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Oświadczam</w:t>
      </w:r>
      <w:r w:rsidR="00631533" w:rsidRPr="007F66E2">
        <w:rPr>
          <w:rFonts w:ascii="Trebuchet MS" w:hAnsi="Trebuchet MS" w:cs="Tahoma"/>
          <w:sz w:val="20"/>
          <w:szCs w:val="20"/>
        </w:rPr>
        <w:t>, że zapozna</w:t>
      </w:r>
      <w:r w:rsidR="00F7232C" w:rsidRPr="007F66E2">
        <w:rPr>
          <w:rFonts w:ascii="Trebuchet MS" w:hAnsi="Trebuchet MS" w:cs="Tahoma"/>
          <w:sz w:val="20"/>
          <w:szCs w:val="20"/>
        </w:rPr>
        <w:t>łem</w:t>
      </w:r>
      <w:r w:rsidR="00631533" w:rsidRPr="007F66E2">
        <w:rPr>
          <w:rFonts w:ascii="Trebuchet MS" w:hAnsi="Trebuchet MS" w:cs="Tahoma"/>
          <w:sz w:val="20"/>
          <w:szCs w:val="20"/>
        </w:rPr>
        <w:t xml:space="preserve"> się </w:t>
      </w:r>
      <w:r w:rsidR="00D27CB7" w:rsidRPr="007F66E2">
        <w:rPr>
          <w:rFonts w:ascii="Trebuchet MS" w:hAnsi="Trebuchet MS" w:cs="Tahoma"/>
          <w:sz w:val="20"/>
          <w:szCs w:val="20"/>
        </w:rPr>
        <w:t>z Ogłoszeniem</w:t>
      </w:r>
      <w:r w:rsidR="00F7232C" w:rsidRPr="007F66E2">
        <w:rPr>
          <w:rFonts w:ascii="Trebuchet MS" w:hAnsi="Trebuchet MS" w:cs="Tahoma"/>
          <w:sz w:val="20"/>
          <w:szCs w:val="20"/>
        </w:rPr>
        <w:t>, w pełni akceptuje</w:t>
      </w:r>
      <w:r w:rsidR="00631533" w:rsidRPr="007F66E2">
        <w:rPr>
          <w:rFonts w:ascii="Trebuchet MS" w:hAnsi="Trebuchet MS" w:cs="Tahoma"/>
          <w:sz w:val="20"/>
          <w:szCs w:val="20"/>
        </w:rPr>
        <w:t xml:space="preserve"> je</w:t>
      </w:r>
      <w:r w:rsidR="00D27CB7" w:rsidRPr="007F66E2">
        <w:rPr>
          <w:rFonts w:ascii="Trebuchet MS" w:hAnsi="Trebuchet MS" w:cs="Tahoma"/>
          <w:sz w:val="20"/>
          <w:szCs w:val="20"/>
        </w:rPr>
        <w:t>go</w:t>
      </w:r>
      <w:r w:rsidR="00631533" w:rsidRPr="007F66E2">
        <w:rPr>
          <w:rFonts w:ascii="Trebuchet MS" w:hAnsi="Trebuchet MS" w:cs="Tahoma"/>
          <w:sz w:val="20"/>
          <w:szCs w:val="20"/>
        </w:rPr>
        <w:t xml:space="preserve"> treść, nie wnos</w:t>
      </w:r>
      <w:r w:rsidR="00F7232C" w:rsidRPr="007F66E2">
        <w:rPr>
          <w:rFonts w:ascii="Trebuchet MS" w:hAnsi="Trebuchet MS" w:cs="Tahoma"/>
          <w:sz w:val="20"/>
          <w:szCs w:val="20"/>
        </w:rPr>
        <w:t>zę</w:t>
      </w:r>
      <w:r w:rsidR="00631533" w:rsidRPr="007F66E2">
        <w:rPr>
          <w:rFonts w:ascii="Trebuchet MS" w:hAnsi="Trebuchet MS" w:cs="Tahoma"/>
          <w:sz w:val="20"/>
          <w:szCs w:val="20"/>
        </w:rPr>
        <w:t xml:space="preserve"> do nie</w:t>
      </w:r>
      <w:r w:rsidR="00D27CB7" w:rsidRPr="007F66E2">
        <w:rPr>
          <w:rFonts w:ascii="Trebuchet MS" w:hAnsi="Trebuchet MS" w:cs="Tahoma"/>
          <w:sz w:val="20"/>
          <w:szCs w:val="20"/>
        </w:rPr>
        <w:t>go</w:t>
      </w:r>
      <w:r w:rsidR="00631533" w:rsidRPr="007F66E2">
        <w:rPr>
          <w:rFonts w:ascii="Trebuchet MS" w:hAnsi="Trebuchet MS" w:cs="Tahoma"/>
          <w:sz w:val="20"/>
          <w:szCs w:val="20"/>
        </w:rPr>
        <w:t xml:space="preserve"> zastrzeżeń oraz zdoby</w:t>
      </w:r>
      <w:r w:rsidR="00F7232C" w:rsidRPr="007F66E2">
        <w:rPr>
          <w:rFonts w:ascii="Trebuchet MS" w:hAnsi="Trebuchet MS" w:cs="Tahoma"/>
          <w:sz w:val="20"/>
          <w:szCs w:val="20"/>
        </w:rPr>
        <w:t>łem</w:t>
      </w:r>
      <w:r w:rsidR="00631533" w:rsidRPr="007F66E2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</w:t>
      </w:r>
      <w:r w:rsidR="00D27CB7" w:rsidRPr="007F66E2">
        <w:rPr>
          <w:rFonts w:ascii="Trebuchet MS" w:hAnsi="Trebuchet MS" w:cs="Tahoma"/>
          <w:sz w:val="20"/>
          <w:szCs w:val="20"/>
        </w:rPr>
        <w:t>Ogłoszeniu</w:t>
      </w:r>
      <w:r w:rsidR="00631533" w:rsidRPr="007F66E2">
        <w:rPr>
          <w:rFonts w:ascii="Trebuchet MS" w:hAnsi="Trebuchet MS" w:cs="Tahoma"/>
          <w:sz w:val="20"/>
          <w:szCs w:val="20"/>
        </w:rPr>
        <w:t>.</w:t>
      </w:r>
    </w:p>
    <w:p w14:paraId="24D82CD9" w14:textId="77777777" w:rsidR="007C1378" w:rsidRPr="00C06357" w:rsidRDefault="007C1378" w:rsidP="007C1378">
      <w:pPr>
        <w:pStyle w:val="NormalnyWeb"/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14:paraId="143D4DA3" w14:textId="77777777" w:rsidR="00E31FC8" w:rsidRPr="007F66E2" w:rsidRDefault="00785BF5" w:rsidP="00493DC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F66E2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7F66E2">
        <w:rPr>
          <w:rFonts w:ascii="Trebuchet MS" w:hAnsi="Trebuchet MS" w:cs="Tahoma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</w:t>
      </w:r>
      <w:r w:rsidRPr="007F66E2">
        <w:rPr>
          <w:rFonts w:ascii="Trebuchet MS" w:hAnsi="Trebuchet MS" w:cs="Tahoma"/>
          <w:sz w:val="20"/>
          <w:szCs w:val="20"/>
        </w:rPr>
        <w:lastRenderedPageBreak/>
        <w:t xml:space="preserve">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7F66E2">
          <w:rPr>
            <w:rFonts w:ascii="Trebuchet MS" w:hAnsi="Trebuchet MS" w:cs="Tahoma"/>
            <w:sz w:val="20"/>
            <w:szCs w:val="20"/>
          </w:rPr>
          <w:t>5”</w:t>
        </w:r>
      </w:smartTag>
      <w:r w:rsidRPr="007F66E2">
        <w:rPr>
          <w:rFonts w:ascii="Trebuchet MS" w:hAnsi="Trebuchet MS" w:cs="Tahoma"/>
          <w:sz w:val="20"/>
          <w:szCs w:val="20"/>
        </w:rPr>
        <w:t xml:space="preserve"> </w:t>
      </w:r>
      <w:r w:rsidR="00F7232C" w:rsidRPr="007F66E2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F66E2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0ED820AA" w14:textId="77777777" w:rsidR="00785BF5" w:rsidRPr="007F66E2" w:rsidRDefault="00785BF5" w:rsidP="00493DC8">
      <w:pPr>
        <w:numPr>
          <w:ilvl w:val="0"/>
          <w:numId w:val="4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F66E2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1469C0F3" w14:textId="77777777" w:rsidR="00785BF5" w:rsidRPr="007F66E2" w:rsidRDefault="00785BF5" w:rsidP="00EC647D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i/>
          <w:sz w:val="20"/>
          <w:szCs w:val="20"/>
        </w:rPr>
        <w:t>nazwa i numer dokumentu</w:t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ab/>
      </w:r>
      <w:r w:rsidR="007C1378">
        <w:rPr>
          <w:rFonts w:ascii="Trebuchet MS" w:hAnsi="Trebuchet MS" w:cs="Tahoma"/>
          <w:i/>
          <w:sz w:val="20"/>
          <w:szCs w:val="20"/>
        </w:rPr>
        <w:tab/>
      </w:r>
      <w:r w:rsidR="007C1378">
        <w:rPr>
          <w:rFonts w:ascii="Trebuchet MS" w:hAnsi="Trebuchet MS" w:cs="Tahoma"/>
          <w:i/>
          <w:sz w:val="20"/>
          <w:szCs w:val="20"/>
        </w:rPr>
        <w:tab/>
      </w:r>
      <w:r w:rsidR="004005B8">
        <w:rPr>
          <w:rFonts w:ascii="Trebuchet MS" w:hAnsi="Trebuchet MS" w:cs="Tahoma"/>
          <w:i/>
          <w:sz w:val="20"/>
          <w:szCs w:val="20"/>
        </w:rPr>
        <w:tab/>
      </w:r>
      <w:r w:rsidRPr="007F66E2">
        <w:rPr>
          <w:rFonts w:ascii="Trebuchet MS" w:hAnsi="Trebuchet MS" w:cs="Tahoma"/>
          <w:i/>
          <w:sz w:val="20"/>
          <w:szCs w:val="20"/>
        </w:rPr>
        <w:t>nr stron</w:t>
      </w:r>
      <w:r w:rsidRPr="007F66E2">
        <w:rPr>
          <w:rFonts w:ascii="Trebuchet MS" w:hAnsi="Trebuchet MS" w:cs="Tahoma"/>
          <w:sz w:val="20"/>
          <w:szCs w:val="20"/>
        </w:rPr>
        <w:t>y</w:t>
      </w:r>
      <w:r w:rsidR="00D215FE" w:rsidRPr="007F66E2">
        <w:rPr>
          <w:rFonts w:ascii="Trebuchet MS" w:hAnsi="Trebuchet MS" w:cs="Tahoma"/>
          <w:sz w:val="20"/>
          <w:szCs w:val="20"/>
        </w:rPr>
        <w:t>/stron</w:t>
      </w:r>
    </w:p>
    <w:p w14:paraId="381BDDAE" w14:textId="2DE3421A" w:rsidR="00631533" w:rsidRPr="007C1378" w:rsidRDefault="00FA3D4D" w:rsidP="005316E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Oświadczenie</w:t>
      </w:r>
      <w:r w:rsidR="00D215FE" w:rsidRPr="007F66E2">
        <w:rPr>
          <w:rFonts w:ascii="Trebuchet MS" w:hAnsi="Trebuchet MS" w:cs="Tahoma"/>
          <w:sz w:val="20"/>
          <w:szCs w:val="20"/>
        </w:rPr>
        <w:t>(-a)</w:t>
      </w:r>
      <w:r w:rsidRPr="007F66E2">
        <w:rPr>
          <w:rFonts w:ascii="Trebuchet MS" w:hAnsi="Trebuchet MS" w:cs="Tahoma"/>
          <w:sz w:val="20"/>
          <w:szCs w:val="20"/>
        </w:rPr>
        <w:t xml:space="preserve"> </w:t>
      </w:r>
      <w:r w:rsidR="005E7DCC">
        <w:rPr>
          <w:rFonts w:ascii="Trebuchet MS" w:hAnsi="Trebuchet MS" w:cs="Tahoma"/>
          <w:sz w:val="20"/>
          <w:szCs w:val="20"/>
        </w:rPr>
        <w:t>Wykonawcy (załącznik nr 4)</w:t>
      </w:r>
      <w:r w:rsidR="005E7DCC">
        <w:rPr>
          <w:rFonts w:ascii="Trebuchet MS" w:hAnsi="Trebuchet MS" w:cs="Tahoma"/>
          <w:sz w:val="20"/>
          <w:szCs w:val="20"/>
        </w:rPr>
        <w:tab/>
      </w:r>
      <w:r w:rsidR="005E7DCC">
        <w:rPr>
          <w:rFonts w:ascii="Trebuchet MS" w:hAnsi="Trebuchet MS" w:cs="Tahoma"/>
          <w:sz w:val="20"/>
          <w:szCs w:val="20"/>
        </w:rPr>
        <w:tab/>
      </w:r>
      <w:r w:rsidR="005E7DCC">
        <w:rPr>
          <w:rFonts w:ascii="Trebuchet MS" w:hAnsi="Trebuchet MS" w:cs="Tahoma"/>
          <w:sz w:val="20"/>
          <w:szCs w:val="20"/>
        </w:rPr>
        <w:tab/>
      </w:r>
      <w:r w:rsidR="007C1378">
        <w:rPr>
          <w:rFonts w:ascii="Trebuchet MS" w:hAnsi="Trebuchet MS" w:cs="Tahoma"/>
          <w:sz w:val="20"/>
          <w:szCs w:val="20"/>
        </w:rPr>
        <w:tab/>
      </w:r>
      <w:r w:rsidR="00945E91">
        <w:rPr>
          <w:rFonts w:ascii="Trebuchet MS" w:hAnsi="Trebuchet MS" w:cs="Tahoma"/>
          <w:sz w:val="20"/>
          <w:szCs w:val="20"/>
        </w:rPr>
        <w:tab/>
      </w:r>
      <w:r w:rsidR="004005B8">
        <w:rPr>
          <w:rFonts w:ascii="Trebuchet MS" w:hAnsi="Trebuchet MS" w:cs="Tahoma"/>
          <w:sz w:val="20"/>
          <w:szCs w:val="20"/>
        </w:rPr>
        <w:tab/>
      </w:r>
      <w:r w:rsidR="004005B8">
        <w:rPr>
          <w:rFonts w:ascii="Trebuchet MS" w:hAnsi="Trebuchet MS" w:cs="Tahoma"/>
          <w:sz w:val="20"/>
          <w:szCs w:val="20"/>
        </w:rPr>
        <w:tab/>
      </w:r>
      <w:r w:rsidR="004005B8" w:rsidRPr="007F66E2">
        <w:rPr>
          <w:rFonts w:ascii="Trebuchet MS" w:hAnsi="Trebuchet MS" w:cs="Tahoma"/>
          <w:sz w:val="20"/>
          <w:szCs w:val="20"/>
        </w:rPr>
        <w:t>…………..</w:t>
      </w:r>
    </w:p>
    <w:p w14:paraId="201426EB" w14:textId="78E947DC" w:rsidR="00D215FE" w:rsidRPr="007C1378" w:rsidRDefault="00D215FE" w:rsidP="005316E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 xml:space="preserve">Wykaz usług wraz z dowodami ich należytego </w:t>
      </w:r>
      <w:r w:rsidRPr="007C1378">
        <w:rPr>
          <w:rFonts w:ascii="Trebuchet MS" w:hAnsi="Trebuchet MS"/>
          <w:sz w:val="20"/>
          <w:szCs w:val="20"/>
        </w:rPr>
        <w:t>Wykonania</w:t>
      </w:r>
      <w:r w:rsidR="007C1378" w:rsidRPr="007C1378">
        <w:rPr>
          <w:rFonts w:ascii="Trebuchet MS" w:hAnsi="Trebuchet MS" w:cs="Tahoma"/>
          <w:sz w:val="20"/>
          <w:szCs w:val="20"/>
        </w:rPr>
        <w:t xml:space="preserve"> </w:t>
      </w:r>
      <w:r w:rsidR="004005B8">
        <w:rPr>
          <w:rFonts w:ascii="Trebuchet MS" w:hAnsi="Trebuchet MS" w:cs="Tahoma"/>
          <w:sz w:val="20"/>
          <w:szCs w:val="20"/>
        </w:rPr>
        <w:tab/>
      </w:r>
      <w:r w:rsidR="004005B8">
        <w:rPr>
          <w:rFonts w:ascii="Trebuchet MS" w:hAnsi="Trebuchet MS" w:cs="Tahoma"/>
          <w:sz w:val="20"/>
          <w:szCs w:val="20"/>
        </w:rPr>
        <w:tab/>
      </w:r>
      <w:r w:rsidR="004005B8">
        <w:rPr>
          <w:rFonts w:ascii="Trebuchet MS" w:hAnsi="Trebuchet MS" w:cs="Tahoma"/>
          <w:sz w:val="20"/>
          <w:szCs w:val="20"/>
        </w:rPr>
        <w:tab/>
      </w:r>
      <w:r w:rsidR="004005B8">
        <w:rPr>
          <w:rFonts w:ascii="Trebuchet MS" w:hAnsi="Trebuchet MS" w:cs="Tahoma"/>
          <w:sz w:val="20"/>
          <w:szCs w:val="20"/>
        </w:rPr>
        <w:tab/>
      </w:r>
      <w:r w:rsidR="004005B8">
        <w:rPr>
          <w:rFonts w:ascii="Trebuchet MS" w:hAnsi="Trebuchet MS" w:cs="Tahoma"/>
          <w:sz w:val="20"/>
          <w:szCs w:val="20"/>
        </w:rPr>
        <w:tab/>
      </w:r>
      <w:r w:rsidR="004005B8" w:rsidRPr="007F66E2">
        <w:rPr>
          <w:rFonts w:ascii="Trebuchet MS" w:hAnsi="Trebuchet MS" w:cs="Tahoma"/>
          <w:sz w:val="20"/>
          <w:szCs w:val="20"/>
        </w:rPr>
        <w:t>…………..</w:t>
      </w:r>
    </w:p>
    <w:p w14:paraId="4025BC85" w14:textId="77777777" w:rsidR="00E8476D" w:rsidRPr="007C1378" w:rsidRDefault="00556E81" w:rsidP="005316E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5</w:t>
      </w:r>
      <w:r w:rsidR="00D215FE" w:rsidRPr="007F66E2">
        <w:rPr>
          <w:rFonts w:ascii="Trebuchet MS" w:hAnsi="Trebuchet MS"/>
          <w:sz w:val="20"/>
          <w:szCs w:val="20"/>
        </w:rPr>
        <w:t xml:space="preserve"> fotografi</w:t>
      </w:r>
      <w:r w:rsidRPr="007F66E2">
        <w:rPr>
          <w:rFonts w:ascii="Trebuchet MS" w:hAnsi="Trebuchet MS"/>
          <w:sz w:val="20"/>
          <w:szCs w:val="20"/>
        </w:rPr>
        <w:t>i</w:t>
      </w:r>
      <w:r w:rsidR="00D215FE" w:rsidRPr="007F66E2">
        <w:rPr>
          <w:rFonts w:ascii="Trebuchet MS" w:hAnsi="Trebuchet MS"/>
          <w:sz w:val="20"/>
          <w:szCs w:val="20"/>
        </w:rPr>
        <w:t xml:space="preserve"> </w:t>
      </w:r>
      <w:r w:rsidRPr="007F66E2">
        <w:rPr>
          <w:rFonts w:ascii="Trebuchet MS" w:hAnsi="Trebuchet MS" w:cs="TimesNewRoman"/>
          <w:sz w:val="20"/>
          <w:szCs w:val="20"/>
        </w:rPr>
        <w:t>przedstawiających</w:t>
      </w:r>
      <w:r w:rsidR="00E8476D" w:rsidRPr="007F66E2">
        <w:rPr>
          <w:rFonts w:ascii="Trebuchet MS" w:hAnsi="Trebuchet MS" w:cs="TimesNewRoman"/>
          <w:sz w:val="20"/>
          <w:szCs w:val="20"/>
        </w:rPr>
        <w:t xml:space="preserve"> podanie </w:t>
      </w:r>
      <w:r w:rsidR="00E8476D" w:rsidRPr="007F66E2">
        <w:rPr>
          <w:rFonts w:ascii="Trebuchet MS" w:hAnsi="Trebuchet MS"/>
          <w:sz w:val="20"/>
          <w:szCs w:val="20"/>
        </w:rPr>
        <w:t xml:space="preserve">posiłku </w:t>
      </w:r>
      <w:r w:rsidR="00E8476D" w:rsidRPr="007C1378">
        <w:rPr>
          <w:rFonts w:ascii="Trebuchet MS" w:hAnsi="Trebuchet MS"/>
          <w:sz w:val="20"/>
          <w:szCs w:val="20"/>
        </w:rPr>
        <w:t xml:space="preserve">w formie szwedzkiego stołu w charakterze </w:t>
      </w:r>
    </w:p>
    <w:p w14:paraId="02BE082C" w14:textId="6BF81919" w:rsidR="00D215FE" w:rsidRPr="007F66E2" w:rsidRDefault="00E8476D" w:rsidP="00E8476D">
      <w:pPr>
        <w:spacing w:after="120" w:line="276" w:lineRule="auto"/>
        <w:ind w:left="788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uroczystego przyjęcia</w:t>
      </w:r>
      <w:r w:rsidR="00D215FE" w:rsidRPr="007F66E2">
        <w:rPr>
          <w:rFonts w:ascii="Trebuchet MS" w:hAnsi="Trebuchet MS"/>
          <w:sz w:val="20"/>
          <w:szCs w:val="20"/>
        </w:rPr>
        <w:tab/>
      </w:r>
      <w:r w:rsidR="00D215FE" w:rsidRPr="007F66E2">
        <w:rPr>
          <w:rFonts w:ascii="Trebuchet MS" w:hAnsi="Trebuchet MS"/>
          <w:sz w:val="20"/>
          <w:szCs w:val="20"/>
        </w:rPr>
        <w:tab/>
      </w:r>
      <w:r w:rsidR="00D215FE" w:rsidRPr="007F66E2">
        <w:rPr>
          <w:rFonts w:ascii="Trebuchet MS" w:hAnsi="Trebuchet MS"/>
          <w:sz w:val="20"/>
          <w:szCs w:val="20"/>
        </w:rPr>
        <w:tab/>
      </w:r>
      <w:r w:rsidR="00D215FE" w:rsidRPr="007F66E2">
        <w:rPr>
          <w:rFonts w:ascii="Trebuchet MS" w:hAnsi="Trebuchet MS"/>
          <w:sz w:val="20"/>
          <w:szCs w:val="20"/>
        </w:rPr>
        <w:tab/>
      </w:r>
      <w:r w:rsidR="00D215FE" w:rsidRPr="007F66E2">
        <w:rPr>
          <w:rFonts w:ascii="Trebuchet MS" w:hAnsi="Trebuchet MS"/>
          <w:sz w:val="20"/>
          <w:szCs w:val="20"/>
        </w:rPr>
        <w:tab/>
      </w:r>
      <w:r w:rsidR="00D215FE" w:rsidRPr="007F66E2">
        <w:rPr>
          <w:rFonts w:ascii="Trebuchet MS" w:hAnsi="Trebuchet MS"/>
          <w:sz w:val="20"/>
          <w:szCs w:val="20"/>
        </w:rPr>
        <w:tab/>
      </w:r>
      <w:r w:rsidR="007C1378">
        <w:rPr>
          <w:rFonts w:ascii="Trebuchet MS" w:hAnsi="Trebuchet MS"/>
          <w:sz w:val="20"/>
          <w:szCs w:val="20"/>
        </w:rPr>
        <w:tab/>
      </w:r>
      <w:r w:rsidR="007C1378">
        <w:rPr>
          <w:rFonts w:ascii="Trebuchet MS" w:hAnsi="Trebuchet MS" w:cs="Tahoma"/>
          <w:sz w:val="20"/>
          <w:szCs w:val="20"/>
        </w:rPr>
        <w:tab/>
      </w:r>
      <w:r w:rsidR="007C1378">
        <w:rPr>
          <w:rFonts w:ascii="Trebuchet MS" w:hAnsi="Trebuchet MS" w:cs="Tahoma"/>
          <w:sz w:val="20"/>
          <w:szCs w:val="20"/>
        </w:rPr>
        <w:tab/>
      </w:r>
      <w:r w:rsidR="007C1378">
        <w:rPr>
          <w:rFonts w:ascii="Trebuchet MS" w:hAnsi="Trebuchet MS" w:cs="Tahoma"/>
          <w:sz w:val="20"/>
          <w:szCs w:val="20"/>
        </w:rPr>
        <w:tab/>
      </w:r>
      <w:r w:rsidR="00D215FE" w:rsidRPr="007F66E2">
        <w:rPr>
          <w:rFonts w:ascii="Trebuchet MS" w:hAnsi="Trebuchet MS" w:cs="Tahoma"/>
          <w:sz w:val="20"/>
          <w:szCs w:val="20"/>
        </w:rPr>
        <w:t>…………..</w:t>
      </w:r>
    </w:p>
    <w:p w14:paraId="4F4C28E5" w14:textId="77777777" w:rsidR="00E8476D" w:rsidRPr="004005B8" w:rsidRDefault="00556E81" w:rsidP="005316E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5 fotografii</w:t>
      </w:r>
      <w:r w:rsidR="00E8476D" w:rsidRPr="007F66E2">
        <w:rPr>
          <w:rFonts w:ascii="Trebuchet MS" w:hAnsi="Trebuchet MS"/>
          <w:sz w:val="20"/>
          <w:szCs w:val="20"/>
        </w:rPr>
        <w:t xml:space="preserve"> </w:t>
      </w:r>
      <w:r w:rsidR="00E8476D" w:rsidRPr="007F66E2">
        <w:rPr>
          <w:rFonts w:ascii="Trebuchet MS" w:hAnsi="Trebuchet MS" w:cs="TimesNewRoman"/>
          <w:sz w:val="20"/>
          <w:szCs w:val="20"/>
        </w:rPr>
        <w:t xml:space="preserve">przedstawiające podanie </w:t>
      </w:r>
      <w:r w:rsidR="00E8476D" w:rsidRPr="007F66E2">
        <w:rPr>
          <w:rFonts w:ascii="Trebuchet MS" w:hAnsi="Trebuchet MS"/>
          <w:sz w:val="20"/>
          <w:szCs w:val="20"/>
        </w:rPr>
        <w:t xml:space="preserve">posiłku </w:t>
      </w:r>
      <w:r w:rsidR="00E8476D" w:rsidRPr="004005B8">
        <w:rPr>
          <w:rFonts w:ascii="Trebuchet MS" w:hAnsi="Trebuchet MS"/>
          <w:sz w:val="20"/>
          <w:szCs w:val="20"/>
        </w:rPr>
        <w:t xml:space="preserve">w formie szwedzkiego stołu w charakterze </w:t>
      </w:r>
    </w:p>
    <w:p w14:paraId="37C9B9C7" w14:textId="01ED7BAF" w:rsidR="00E8476D" w:rsidRPr="0059648D" w:rsidRDefault="00E8476D" w:rsidP="00945E91">
      <w:pPr>
        <w:spacing w:line="276" w:lineRule="auto"/>
        <w:ind w:left="851"/>
        <w:jc w:val="both"/>
        <w:rPr>
          <w:rFonts w:ascii="Trebuchet MS" w:hAnsi="Trebuchet MS" w:cs="Arial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lunchu bufetowego/przerwy kawowej/</w:t>
      </w:r>
      <w:r w:rsidR="0059648D" w:rsidRPr="007F66E2">
        <w:rPr>
          <w:rFonts w:ascii="Trebuchet MS" w:hAnsi="Trebuchet MS" w:cs="Arial"/>
          <w:sz w:val="20"/>
          <w:szCs w:val="20"/>
        </w:rPr>
        <w:t>poczęstunku</w:t>
      </w:r>
      <w:r w:rsidR="0059648D">
        <w:rPr>
          <w:rFonts w:ascii="Trebuchet MS" w:hAnsi="Trebuchet MS" w:cs="Arial"/>
          <w:sz w:val="20"/>
          <w:szCs w:val="20"/>
        </w:rPr>
        <w:t xml:space="preserve"> </w:t>
      </w:r>
      <w:r w:rsidR="0059648D" w:rsidRPr="007F66E2">
        <w:rPr>
          <w:rFonts w:ascii="Trebuchet MS" w:hAnsi="Trebuchet MS" w:cs="Arial"/>
          <w:sz w:val="20"/>
          <w:szCs w:val="20"/>
        </w:rPr>
        <w:t xml:space="preserve">podczas </w:t>
      </w:r>
      <w:r w:rsidRPr="007F66E2">
        <w:rPr>
          <w:rFonts w:ascii="Trebuchet MS" w:hAnsi="Trebuchet MS"/>
          <w:sz w:val="20"/>
          <w:szCs w:val="20"/>
        </w:rPr>
        <w:t>wernisażu*</w:t>
      </w:r>
      <w:r w:rsidR="00B520A9" w:rsidRPr="007F66E2">
        <w:rPr>
          <w:rFonts w:ascii="Trebuchet MS" w:hAnsi="Trebuchet MS"/>
          <w:sz w:val="20"/>
          <w:szCs w:val="20"/>
        </w:rPr>
        <w:t>)</w:t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 w:rsidRPr="007F66E2">
        <w:rPr>
          <w:rFonts w:ascii="Trebuchet MS" w:hAnsi="Trebuchet MS" w:cs="Tahoma"/>
          <w:sz w:val="20"/>
          <w:szCs w:val="20"/>
        </w:rPr>
        <w:t>…………..</w:t>
      </w:r>
    </w:p>
    <w:p w14:paraId="50E8D6F1" w14:textId="77777777" w:rsidR="00556E81" w:rsidRPr="004005B8" w:rsidRDefault="00556E81" w:rsidP="005316E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 xml:space="preserve">5 fotografii </w:t>
      </w:r>
      <w:r w:rsidRPr="007F66E2">
        <w:rPr>
          <w:rFonts w:ascii="Trebuchet MS" w:hAnsi="Trebuchet MS" w:cs="TimesNewRoman"/>
          <w:sz w:val="20"/>
          <w:szCs w:val="20"/>
        </w:rPr>
        <w:t xml:space="preserve">przedstawiających podanie </w:t>
      </w:r>
      <w:r w:rsidRPr="007F66E2">
        <w:rPr>
          <w:rFonts w:ascii="Trebuchet MS" w:hAnsi="Trebuchet MS"/>
          <w:sz w:val="20"/>
          <w:szCs w:val="20"/>
        </w:rPr>
        <w:t xml:space="preserve">posiłku </w:t>
      </w:r>
      <w:r w:rsidRPr="004005B8">
        <w:rPr>
          <w:rFonts w:ascii="Trebuchet MS" w:hAnsi="Trebuchet MS"/>
          <w:sz w:val="20"/>
          <w:szCs w:val="20"/>
        </w:rPr>
        <w:t xml:space="preserve">w formie szwedzkiego stołu w charakterze </w:t>
      </w:r>
    </w:p>
    <w:p w14:paraId="0F8AB89D" w14:textId="77777777" w:rsidR="00556E81" w:rsidRPr="007F66E2" w:rsidRDefault="00556E81" w:rsidP="00556E81">
      <w:pPr>
        <w:spacing w:after="120" w:line="276" w:lineRule="auto"/>
        <w:ind w:left="782"/>
        <w:jc w:val="both"/>
        <w:rPr>
          <w:rFonts w:ascii="Trebuchet MS" w:hAnsi="Trebuchet MS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i</w:t>
      </w:r>
      <w:r w:rsidR="004005B8">
        <w:rPr>
          <w:rFonts w:ascii="Trebuchet MS" w:hAnsi="Trebuchet MS"/>
          <w:sz w:val="20"/>
          <w:szCs w:val="20"/>
        </w:rPr>
        <w:t>mprezy plenerowej</w:t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 w:rsidRPr="007F66E2">
        <w:rPr>
          <w:rFonts w:ascii="Trebuchet MS" w:hAnsi="Trebuchet MS" w:cs="Tahoma"/>
          <w:sz w:val="20"/>
          <w:szCs w:val="20"/>
        </w:rPr>
        <w:t>…………..</w:t>
      </w:r>
    </w:p>
    <w:p w14:paraId="57D92970" w14:textId="77777777" w:rsidR="00EF2CC7" w:rsidRPr="004005B8" w:rsidRDefault="00556E81" w:rsidP="005316E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 xml:space="preserve">1 fotografia </w:t>
      </w:r>
      <w:r w:rsidRPr="007F66E2">
        <w:rPr>
          <w:rFonts w:ascii="Trebuchet MS" w:hAnsi="Trebuchet MS" w:cs="TimesNewRoman"/>
          <w:sz w:val="20"/>
          <w:szCs w:val="20"/>
        </w:rPr>
        <w:t>przedstawiając</w:t>
      </w:r>
      <w:r w:rsidR="00D51927" w:rsidRPr="007F66E2">
        <w:rPr>
          <w:rFonts w:ascii="Trebuchet MS" w:hAnsi="Trebuchet MS" w:cs="TimesNewRoman"/>
          <w:sz w:val="20"/>
          <w:szCs w:val="20"/>
        </w:rPr>
        <w:t xml:space="preserve">ą </w:t>
      </w:r>
      <w:r w:rsidR="00D51927" w:rsidRPr="007F66E2">
        <w:rPr>
          <w:rFonts w:ascii="Trebuchet MS" w:hAnsi="Trebuchet MS"/>
          <w:sz w:val="20"/>
          <w:szCs w:val="20"/>
        </w:rPr>
        <w:t xml:space="preserve">całą sylwetkę </w:t>
      </w:r>
      <w:r w:rsidR="00D51927" w:rsidRPr="004005B8">
        <w:rPr>
          <w:rFonts w:ascii="Trebuchet MS" w:hAnsi="Trebuchet MS"/>
          <w:sz w:val="20"/>
          <w:szCs w:val="20"/>
        </w:rPr>
        <w:t xml:space="preserve">kelnerki/kelnera w </w:t>
      </w:r>
      <w:r w:rsidR="00EF2CC7" w:rsidRPr="004005B8">
        <w:rPr>
          <w:rFonts w:ascii="Trebuchet MS" w:hAnsi="Trebuchet MS"/>
          <w:sz w:val="20"/>
          <w:szCs w:val="20"/>
        </w:rPr>
        <w:t>stroju</w:t>
      </w:r>
      <w:r w:rsidR="00D51927" w:rsidRPr="004005B8">
        <w:rPr>
          <w:rFonts w:ascii="Trebuchet MS" w:hAnsi="Trebuchet MS"/>
          <w:sz w:val="20"/>
          <w:szCs w:val="20"/>
        </w:rPr>
        <w:t xml:space="preserve">, który Wykonawca </w:t>
      </w:r>
    </w:p>
    <w:p w14:paraId="411795B0" w14:textId="77777777" w:rsidR="00785BF5" w:rsidRPr="007F66E2" w:rsidRDefault="00D51927" w:rsidP="004005B8">
      <w:pPr>
        <w:spacing w:line="276" w:lineRule="auto"/>
        <w:ind w:left="786"/>
        <w:jc w:val="both"/>
        <w:rPr>
          <w:rFonts w:ascii="Trebuchet MS" w:hAnsi="Trebuchet MS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zamierza przeznaczyć na potrzebę realizacji nin</w:t>
      </w:r>
      <w:r w:rsidR="004005B8">
        <w:rPr>
          <w:rFonts w:ascii="Trebuchet MS" w:hAnsi="Trebuchet MS"/>
          <w:sz w:val="20"/>
          <w:szCs w:val="20"/>
        </w:rPr>
        <w:t>iejszego zamówienia</w:t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>
        <w:rPr>
          <w:rFonts w:ascii="Trebuchet MS" w:hAnsi="Trebuchet MS"/>
          <w:sz w:val="20"/>
          <w:szCs w:val="20"/>
        </w:rPr>
        <w:tab/>
      </w:r>
      <w:r w:rsidR="004005B8" w:rsidRPr="007F66E2">
        <w:rPr>
          <w:rFonts w:ascii="Trebuchet MS" w:hAnsi="Trebuchet MS" w:cs="Tahoma"/>
          <w:sz w:val="20"/>
          <w:szCs w:val="20"/>
        </w:rPr>
        <w:t>…………..</w:t>
      </w:r>
    </w:p>
    <w:p w14:paraId="40D65F46" w14:textId="77777777" w:rsidR="004005B8" w:rsidRPr="007F66E2" w:rsidRDefault="004005B8" w:rsidP="005316E0">
      <w:pPr>
        <w:pStyle w:val="Akapitzlist"/>
        <w:numPr>
          <w:ilvl w:val="0"/>
          <w:numId w:val="31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…</w:t>
      </w: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……………………………………………………………………………………………….</w:t>
      </w:r>
      <w:r w:rsidRPr="007F66E2">
        <w:rPr>
          <w:rFonts w:ascii="Trebuchet MS" w:hAnsi="Trebuchet MS"/>
          <w:sz w:val="20"/>
          <w:szCs w:val="20"/>
        </w:rPr>
        <w:t>…………………………………………..</w:t>
      </w:r>
      <w:r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 w:cs="Tahoma"/>
          <w:sz w:val="20"/>
          <w:szCs w:val="20"/>
        </w:rPr>
        <w:t>…………..</w:t>
      </w:r>
    </w:p>
    <w:p w14:paraId="7B11CE34" w14:textId="77777777" w:rsidR="004005B8" w:rsidRPr="007F66E2" w:rsidRDefault="004005B8" w:rsidP="005316E0">
      <w:pPr>
        <w:pStyle w:val="Akapitzlist"/>
        <w:numPr>
          <w:ilvl w:val="0"/>
          <w:numId w:val="31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…</w:t>
      </w: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……………………………………………………………………………………………….</w:t>
      </w:r>
      <w:r w:rsidRPr="007F66E2">
        <w:rPr>
          <w:rFonts w:ascii="Trebuchet MS" w:hAnsi="Trebuchet MS"/>
          <w:sz w:val="20"/>
          <w:szCs w:val="20"/>
        </w:rPr>
        <w:t>…………………………………………..</w:t>
      </w:r>
      <w:r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 w:cs="Tahoma"/>
          <w:sz w:val="20"/>
          <w:szCs w:val="20"/>
        </w:rPr>
        <w:t>…………..</w:t>
      </w:r>
    </w:p>
    <w:p w14:paraId="75208F8F" w14:textId="77777777" w:rsidR="00785BF5" w:rsidRPr="007F66E2" w:rsidRDefault="00785BF5" w:rsidP="005316E0">
      <w:pPr>
        <w:pStyle w:val="Akapitzlist"/>
        <w:numPr>
          <w:ilvl w:val="0"/>
          <w:numId w:val="31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…</w:t>
      </w:r>
      <w:r w:rsidR="004005B8"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……………………………………………………………………………………………….</w:t>
      </w:r>
      <w:r w:rsidRPr="007F66E2">
        <w:rPr>
          <w:rFonts w:ascii="Trebuchet MS" w:hAnsi="Trebuchet MS"/>
          <w:sz w:val="20"/>
          <w:szCs w:val="20"/>
        </w:rPr>
        <w:t>…………………………………………..</w:t>
      </w:r>
      <w:r w:rsidR="004005B8">
        <w:rPr>
          <w:rFonts w:ascii="Trebuchet MS" w:hAnsi="Trebuchet MS"/>
          <w:sz w:val="20"/>
          <w:szCs w:val="20"/>
        </w:rPr>
        <w:tab/>
      </w:r>
      <w:r w:rsidR="004005B8" w:rsidRPr="007F66E2">
        <w:rPr>
          <w:rFonts w:ascii="Trebuchet MS" w:hAnsi="Trebuchet MS" w:cs="Tahoma"/>
          <w:sz w:val="20"/>
          <w:szCs w:val="20"/>
        </w:rPr>
        <w:t>…………..</w:t>
      </w:r>
    </w:p>
    <w:p w14:paraId="7D3045B9" w14:textId="77777777" w:rsidR="004005B8" w:rsidRPr="007F66E2" w:rsidRDefault="004005B8" w:rsidP="005316E0">
      <w:pPr>
        <w:pStyle w:val="Akapitzlist"/>
        <w:numPr>
          <w:ilvl w:val="0"/>
          <w:numId w:val="31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…</w:t>
      </w: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……………………………………………………………………………………………….</w:t>
      </w:r>
      <w:r w:rsidRPr="007F66E2">
        <w:rPr>
          <w:rFonts w:ascii="Trebuchet MS" w:hAnsi="Trebuchet MS"/>
          <w:sz w:val="20"/>
          <w:szCs w:val="20"/>
        </w:rPr>
        <w:t>…………………………………………..</w:t>
      </w:r>
      <w:r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 w:cs="Tahoma"/>
          <w:sz w:val="20"/>
          <w:szCs w:val="20"/>
        </w:rPr>
        <w:t>…………..</w:t>
      </w:r>
    </w:p>
    <w:p w14:paraId="3FEFD640" w14:textId="77777777" w:rsidR="004005B8" w:rsidRPr="007F66E2" w:rsidRDefault="004005B8" w:rsidP="005316E0">
      <w:pPr>
        <w:pStyle w:val="Akapitzlist"/>
        <w:numPr>
          <w:ilvl w:val="0"/>
          <w:numId w:val="31"/>
        </w:numPr>
        <w:spacing w:after="120" w:line="276" w:lineRule="auto"/>
        <w:ind w:left="782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>…</w:t>
      </w: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……………………………………………………………………………………………….</w:t>
      </w:r>
      <w:r w:rsidRPr="007F66E2">
        <w:rPr>
          <w:rFonts w:ascii="Trebuchet MS" w:hAnsi="Trebuchet MS"/>
          <w:sz w:val="20"/>
          <w:szCs w:val="20"/>
        </w:rPr>
        <w:t>…………………………………………..</w:t>
      </w:r>
      <w:r>
        <w:rPr>
          <w:rFonts w:ascii="Trebuchet MS" w:hAnsi="Trebuchet MS"/>
          <w:sz w:val="20"/>
          <w:szCs w:val="20"/>
        </w:rPr>
        <w:tab/>
      </w:r>
      <w:r w:rsidRPr="007F66E2">
        <w:rPr>
          <w:rFonts w:ascii="Trebuchet MS" w:hAnsi="Trebuchet MS" w:cs="Tahoma"/>
          <w:sz w:val="20"/>
          <w:szCs w:val="20"/>
        </w:rPr>
        <w:t>…………..</w:t>
      </w:r>
    </w:p>
    <w:p w14:paraId="6EFB1B75" w14:textId="77777777" w:rsidR="00B520A9" w:rsidRPr="007F66E2" w:rsidRDefault="00B520A9" w:rsidP="00F3467B">
      <w:pPr>
        <w:spacing w:after="120" w:line="276" w:lineRule="auto"/>
        <w:ind w:left="426"/>
        <w:jc w:val="both"/>
        <w:rPr>
          <w:rFonts w:ascii="Trebuchet MS" w:hAnsi="Trebuchet MS"/>
          <w:sz w:val="20"/>
          <w:szCs w:val="20"/>
        </w:rPr>
      </w:pPr>
    </w:p>
    <w:p w14:paraId="325938E9" w14:textId="77777777" w:rsidR="00785BF5" w:rsidRPr="007F66E2" w:rsidRDefault="00B520A9" w:rsidP="00F3467B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/>
          <w:sz w:val="20"/>
          <w:szCs w:val="20"/>
        </w:rPr>
        <w:t xml:space="preserve">*) </w:t>
      </w:r>
      <w:r w:rsidRPr="007F66E2">
        <w:rPr>
          <w:rFonts w:ascii="Trebuchet MS" w:hAnsi="Trebuchet MS"/>
          <w:i/>
          <w:sz w:val="20"/>
          <w:szCs w:val="20"/>
        </w:rPr>
        <w:t>niepotrzebne skreślić</w:t>
      </w:r>
    </w:p>
    <w:p w14:paraId="23E92195" w14:textId="77777777" w:rsidR="00785BF5" w:rsidRPr="007F66E2" w:rsidRDefault="00785BF5" w:rsidP="00F3467B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41BA09ED" w14:textId="77777777" w:rsidR="00785BF5" w:rsidRPr="007F66E2" w:rsidRDefault="00785BF5" w:rsidP="00F3467B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191B96CD" w14:textId="77777777" w:rsidR="00785BF5" w:rsidRPr="007F66E2" w:rsidRDefault="00785BF5" w:rsidP="00F3467B">
      <w:pPr>
        <w:tabs>
          <w:tab w:val="left" w:pos="4253"/>
        </w:tabs>
        <w:spacing w:after="12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5274F7CF" w14:textId="77777777" w:rsidR="00785BF5" w:rsidRPr="007F66E2" w:rsidRDefault="00785BF5" w:rsidP="00F3467B">
      <w:pPr>
        <w:spacing w:after="120" w:line="276" w:lineRule="auto"/>
        <w:ind w:left="4253"/>
        <w:jc w:val="center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</w:p>
    <w:p w14:paraId="6C53A906" w14:textId="77777777" w:rsidR="00980BC7" w:rsidRPr="007F66E2" w:rsidRDefault="00980BC7" w:rsidP="00F3467B">
      <w:pPr>
        <w:spacing w:after="120" w:line="276" w:lineRule="auto"/>
        <w:rPr>
          <w:rFonts w:ascii="Trebuchet MS" w:hAnsi="Trebuchet MS"/>
        </w:rPr>
      </w:pPr>
    </w:p>
    <w:p w14:paraId="60882970" w14:textId="77777777" w:rsidR="009F6BDB" w:rsidRPr="007F66E2" w:rsidRDefault="009F6BDB" w:rsidP="00F3467B">
      <w:pPr>
        <w:spacing w:after="120" w:line="276" w:lineRule="auto"/>
        <w:rPr>
          <w:rFonts w:ascii="Trebuchet MS" w:hAnsi="Trebuchet MS"/>
        </w:rPr>
        <w:sectPr w:rsidR="009F6BDB" w:rsidRPr="007F66E2" w:rsidSect="00B36B38">
          <w:footerReference w:type="default" r:id="rId8"/>
          <w:headerReference w:type="first" r:id="rId9"/>
          <w:footerReference w:type="first" r:id="rId10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1D9F8A75" w14:textId="026BA9C7" w:rsidR="00FA3D4D" w:rsidRPr="007F66E2" w:rsidRDefault="00FA3D4D" w:rsidP="00FA3D4D">
      <w:pPr>
        <w:pStyle w:val="Nagwek1"/>
        <w:numPr>
          <w:ilvl w:val="0"/>
          <w:numId w:val="0"/>
        </w:numPr>
        <w:spacing w:before="0" w:after="120" w:line="276" w:lineRule="auto"/>
        <w:ind w:left="100"/>
        <w:jc w:val="right"/>
        <w:rPr>
          <w:szCs w:val="20"/>
        </w:rPr>
      </w:pPr>
      <w:r w:rsidRPr="007F66E2">
        <w:rPr>
          <w:szCs w:val="20"/>
        </w:rPr>
        <w:lastRenderedPageBreak/>
        <w:t xml:space="preserve">Załącznik nr 4 </w:t>
      </w:r>
      <w:r w:rsidR="006D51E6" w:rsidRPr="006D51E6">
        <w:rPr>
          <w:szCs w:val="20"/>
        </w:rPr>
        <w:t xml:space="preserve">Oświadczenie Wykonawcy </w:t>
      </w:r>
    </w:p>
    <w:p w14:paraId="0C8F6FD1" w14:textId="77777777" w:rsidR="00FA3D4D" w:rsidRPr="007F66E2" w:rsidRDefault="00FA3D4D" w:rsidP="00FA3D4D">
      <w:pPr>
        <w:spacing w:after="120" w:line="276" w:lineRule="auto"/>
        <w:jc w:val="right"/>
        <w:rPr>
          <w:rFonts w:ascii="Trebuchet MS" w:hAnsi="Trebuchet MS" w:cs="Tahoma"/>
          <w:sz w:val="20"/>
          <w:szCs w:val="20"/>
        </w:rPr>
      </w:pPr>
    </w:p>
    <w:p w14:paraId="75C15913" w14:textId="77777777" w:rsidR="00FA3D4D" w:rsidRPr="007F66E2" w:rsidRDefault="00FA3D4D" w:rsidP="00FA3D4D">
      <w:pPr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OŚWIADCZENIE</w:t>
      </w:r>
    </w:p>
    <w:p w14:paraId="158317EE" w14:textId="2B257EF3" w:rsidR="00FA3D4D" w:rsidRPr="007F66E2" w:rsidRDefault="00FA3D4D" w:rsidP="00FA3D4D">
      <w:pPr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składane</w:t>
      </w:r>
      <w:r w:rsidRPr="007F66E2">
        <w:rPr>
          <w:rFonts w:ascii="Trebuchet MS" w:hAnsi="Trebuchet MS"/>
          <w:b/>
          <w:sz w:val="20"/>
          <w:szCs w:val="20"/>
        </w:rPr>
        <w:t xml:space="preserve"> na potwierdzenie </w:t>
      </w:r>
      <w:r w:rsidR="008354EC">
        <w:rPr>
          <w:rFonts w:ascii="Trebuchet MS" w:hAnsi="Trebuchet MS"/>
          <w:b/>
          <w:sz w:val="20"/>
          <w:szCs w:val="20"/>
        </w:rPr>
        <w:t>spełnieni</w:t>
      </w:r>
      <w:r w:rsidR="0009350E">
        <w:rPr>
          <w:rFonts w:ascii="Trebuchet MS" w:hAnsi="Trebuchet MS"/>
          <w:b/>
          <w:sz w:val="20"/>
          <w:szCs w:val="20"/>
        </w:rPr>
        <w:t>a</w:t>
      </w:r>
      <w:r w:rsidR="008354EC">
        <w:rPr>
          <w:rFonts w:ascii="Trebuchet MS" w:hAnsi="Trebuchet MS"/>
          <w:b/>
          <w:sz w:val="20"/>
          <w:szCs w:val="20"/>
        </w:rPr>
        <w:t xml:space="preserve"> warunk</w:t>
      </w:r>
      <w:r w:rsidR="0009350E">
        <w:rPr>
          <w:rFonts w:ascii="Trebuchet MS" w:hAnsi="Trebuchet MS"/>
          <w:b/>
          <w:sz w:val="20"/>
          <w:szCs w:val="20"/>
        </w:rPr>
        <w:t>u</w:t>
      </w:r>
      <w:r w:rsidR="008354EC">
        <w:rPr>
          <w:rFonts w:ascii="Trebuchet MS" w:hAnsi="Trebuchet MS"/>
          <w:b/>
          <w:sz w:val="20"/>
          <w:szCs w:val="20"/>
        </w:rPr>
        <w:t xml:space="preserve"> udziału w postępowaniu </w:t>
      </w:r>
      <w:r w:rsidR="0009350E">
        <w:rPr>
          <w:rFonts w:ascii="Trebuchet MS" w:hAnsi="Trebuchet MS"/>
          <w:b/>
          <w:sz w:val="20"/>
          <w:szCs w:val="20"/>
        </w:rPr>
        <w:br/>
      </w:r>
      <w:r w:rsidR="008354EC">
        <w:rPr>
          <w:rFonts w:ascii="Trebuchet MS" w:hAnsi="Trebuchet MS"/>
          <w:b/>
          <w:sz w:val="20"/>
          <w:szCs w:val="20"/>
        </w:rPr>
        <w:t xml:space="preserve">oraz </w:t>
      </w:r>
      <w:r w:rsidRPr="007F66E2">
        <w:rPr>
          <w:rFonts w:ascii="Trebuchet MS" w:hAnsi="Trebuchet MS"/>
          <w:b/>
          <w:sz w:val="20"/>
          <w:szCs w:val="20"/>
        </w:rPr>
        <w:t>braku podstaw do wykluczenia z postępowania</w:t>
      </w:r>
    </w:p>
    <w:p w14:paraId="6139B9D6" w14:textId="77777777" w:rsidR="00FA3D4D" w:rsidRPr="007F66E2" w:rsidRDefault="00FA3D4D" w:rsidP="00FA3D4D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p w14:paraId="7E9B1F4E" w14:textId="77777777" w:rsidR="00FA3D4D" w:rsidRPr="007F66E2" w:rsidRDefault="00FA3D4D" w:rsidP="00FA3D4D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Nazwa Wykonawcy</w:t>
      </w:r>
      <w:r w:rsidRPr="007F66E2">
        <w:rPr>
          <w:rFonts w:ascii="Trebuchet MS" w:hAnsi="Trebuchet MS" w:cs="Tahoma"/>
          <w:sz w:val="20"/>
          <w:szCs w:val="20"/>
        </w:rPr>
        <w:t xml:space="preserve">: </w:t>
      </w:r>
    </w:p>
    <w:p w14:paraId="200CE800" w14:textId="77777777" w:rsidR="00FA3D4D" w:rsidRPr="007F66E2" w:rsidRDefault="00FA3D4D" w:rsidP="00FA3D4D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.......................................................................................................................................</w:t>
      </w:r>
    </w:p>
    <w:p w14:paraId="2A2D1ACC" w14:textId="77777777" w:rsidR="00FA3D4D" w:rsidRPr="007F66E2" w:rsidRDefault="00A1501A" w:rsidP="00FA3D4D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ulica</w:t>
      </w:r>
      <w:r w:rsidR="00FA3D4D" w:rsidRPr="007F66E2">
        <w:rPr>
          <w:rFonts w:ascii="Trebuchet MS" w:hAnsi="Trebuchet MS" w:cs="Tahoma"/>
          <w:sz w:val="20"/>
          <w:szCs w:val="20"/>
        </w:rPr>
        <w:t>: .............................................kod i miejscowość: ..........................................................</w:t>
      </w:r>
    </w:p>
    <w:p w14:paraId="1F69D2F0" w14:textId="77777777" w:rsidR="00FA3D4D" w:rsidRPr="007F66E2" w:rsidRDefault="00FA3D4D" w:rsidP="00FA3D4D">
      <w:pPr>
        <w:spacing w:after="120" w:line="276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39CDF7F6" w14:textId="77777777" w:rsidR="00FA3D4D" w:rsidRPr="007F66E2" w:rsidRDefault="00FA3D4D" w:rsidP="00FA3D4D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pn.: „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Sukcesywne świadczenie usług cateringo</w:t>
      </w:r>
      <w:r w:rsidR="00DD430B"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 xml:space="preserve">wych dla Muzeum Śląskiego </w:t>
      </w:r>
      <w:r w:rsidR="00A1501A"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w Katowicach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B85235">
        <w:rPr>
          <w:rFonts w:ascii="Trebuchet MS" w:eastAsia="Calibri" w:hAnsi="Trebuchet MS" w:cs="Arial"/>
          <w:b/>
          <w:sz w:val="20"/>
          <w:szCs w:val="20"/>
          <w:lang w:eastAsia="en-US"/>
        </w:rPr>
        <w:t>WW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-332-</w:t>
      </w:r>
      <w:r w:rsidR="00B85235">
        <w:rPr>
          <w:rFonts w:ascii="Trebuchet MS" w:eastAsia="Calibri" w:hAnsi="Trebuchet MS" w:cs="Arial"/>
          <w:b/>
          <w:sz w:val="20"/>
          <w:szCs w:val="20"/>
          <w:lang w:eastAsia="en-US"/>
        </w:rPr>
        <w:t>4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B85235">
        <w:rPr>
          <w:rFonts w:ascii="Trebuchet MS" w:eastAsia="Calibri" w:hAnsi="Trebuchet MS" w:cs="Arial"/>
          <w:b/>
          <w:sz w:val="20"/>
          <w:szCs w:val="20"/>
          <w:lang w:eastAsia="en-US"/>
        </w:rPr>
        <w:t>9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, dalej</w:t>
      </w:r>
      <w:r w:rsidR="0090481E" w:rsidRPr="007F66E2"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„postępowania”.</w:t>
      </w:r>
    </w:p>
    <w:p w14:paraId="2DAE69BE" w14:textId="77777777" w:rsidR="00FA3D4D" w:rsidRPr="007F66E2" w:rsidRDefault="00FA3D4D" w:rsidP="00FA3D4D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171B5B8B" w14:textId="77777777" w:rsidR="00FA3D4D" w:rsidRPr="007F66E2" w:rsidRDefault="00FA3D4D" w:rsidP="00C27CFF">
      <w:pPr>
        <w:spacing w:after="120" w:line="276" w:lineRule="auto"/>
        <w:rPr>
          <w:rFonts w:ascii="Trebuchet MS" w:hAnsi="Trebuchet MS" w:cs="Arial"/>
          <w:b/>
          <w:sz w:val="20"/>
          <w:szCs w:val="20"/>
        </w:rPr>
      </w:pPr>
      <w:r w:rsidRPr="007F66E2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0F939BD8" w14:textId="5A254C2B" w:rsidR="00C27CFF" w:rsidRPr="00B0707D" w:rsidRDefault="00FA3D4D" w:rsidP="00B0707D">
      <w:pPr>
        <w:pStyle w:val="Akapitzlist"/>
        <w:numPr>
          <w:ilvl w:val="0"/>
          <w:numId w:val="96"/>
        </w:num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B0707D">
        <w:rPr>
          <w:rFonts w:ascii="Trebuchet MS" w:hAnsi="Trebuchet MS" w:cs="Arial"/>
          <w:sz w:val="20"/>
          <w:szCs w:val="20"/>
        </w:rPr>
        <w:t>Oświadczam, że</w:t>
      </w:r>
      <w:r w:rsidR="00C27CFF" w:rsidRPr="00B0707D">
        <w:rPr>
          <w:rFonts w:ascii="Trebuchet MS" w:hAnsi="Trebuchet MS" w:cs="Arial"/>
          <w:sz w:val="20"/>
          <w:szCs w:val="20"/>
        </w:rPr>
        <w:t xml:space="preserve"> </w:t>
      </w:r>
      <w:r w:rsidRPr="00B0707D">
        <w:rPr>
          <w:rFonts w:ascii="Trebuchet MS" w:hAnsi="Trebuchet MS" w:cs="Arial"/>
          <w:sz w:val="20"/>
          <w:szCs w:val="20"/>
        </w:rPr>
        <w:t xml:space="preserve">nie podlegam wykluczeniu z postępowania na podstawie </w:t>
      </w:r>
      <w:r w:rsidR="0009350E">
        <w:rPr>
          <w:rFonts w:ascii="Trebuchet MS" w:hAnsi="Trebuchet MS" w:cs="Arial"/>
          <w:sz w:val="20"/>
          <w:szCs w:val="20"/>
        </w:rPr>
        <w:t>zapisów z rozdz</w:t>
      </w:r>
      <w:r w:rsidR="00F50DBF">
        <w:rPr>
          <w:rFonts w:ascii="Trebuchet MS" w:hAnsi="Trebuchet MS" w:cs="Arial"/>
          <w:sz w:val="20"/>
          <w:szCs w:val="20"/>
        </w:rPr>
        <w:t>.</w:t>
      </w:r>
      <w:r w:rsidR="0009350E">
        <w:rPr>
          <w:rFonts w:ascii="Trebuchet MS" w:hAnsi="Trebuchet MS" w:cs="Arial"/>
          <w:sz w:val="20"/>
          <w:szCs w:val="20"/>
        </w:rPr>
        <w:t xml:space="preserve"> V</w:t>
      </w:r>
      <w:r w:rsidR="00B0707D">
        <w:rPr>
          <w:rFonts w:ascii="Trebuchet MS" w:hAnsi="Trebuchet MS" w:cs="Arial"/>
          <w:sz w:val="20"/>
          <w:szCs w:val="20"/>
        </w:rPr>
        <w:t>I</w:t>
      </w:r>
      <w:r w:rsidR="005E7DCC">
        <w:rPr>
          <w:rFonts w:ascii="Trebuchet MS" w:hAnsi="Trebuchet MS" w:cs="Arial"/>
          <w:sz w:val="20"/>
          <w:szCs w:val="20"/>
        </w:rPr>
        <w:t xml:space="preserve"> ust. 1 pkt </w:t>
      </w:r>
      <w:r w:rsidR="0009350E">
        <w:rPr>
          <w:rFonts w:ascii="Trebuchet MS" w:hAnsi="Trebuchet MS" w:cs="Arial"/>
          <w:sz w:val="20"/>
          <w:szCs w:val="20"/>
        </w:rPr>
        <w:t>1.2. Ogłoszenia</w:t>
      </w:r>
      <w:r w:rsidR="00C27CFF" w:rsidRPr="00B0707D">
        <w:rPr>
          <w:rFonts w:ascii="Trebuchet MS" w:hAnsi="Trebuchet MS"/>
          <w:sz w:val="20"/>
          <w:szCs w:val="20"/>
        </w:rPr>
        <w:t>.</w:t>
      </w:r>
    </w:p>
    <w:p w14:paraId="7FB89D87" w14:textId="44921DD0" w:rsidR="0009350E" w:rsidRPr="0009350E" w:rsidRDefault="0009350E" w:rsidP="00F50DBF">
      <w:pPr>
        <w:pStyle w:val="Akapitzlist"/>
        <w:numPr>
          <w:ilvl w:val="0"/>
          <w:numId w:val="96"/>
        </w:numPr>
        <w:rPr>
          <w:rFonts w:ascii="Trebuchet MS" w:hAnsi="Trebuchet MS" w:cs="Arial"/>
          <w:sz w:val="20"/>
          <w:szCs w:val="20"/>
        </w:rPr>
      </w:pPr>
      <w:r w:rsidRPr="0009350E">
        <w:rPr>
          <w:rFonts w:ascii="Trebuchet MS" w:hAnsi="Trebuchet MS" w:cs="Arial"/>
          <w:sz w:val="20"/>
          <w:szCs w:val="20"/>
        </w:rPr>
        <w:t>Oświadczam, że spełniam warun</w:t>
      </w:r>
      <w:r>
        <w:rPr>
          <w:rFonts w:ascii="Trebuchet MS" w:hAnsi="Trebuchet MS" w:cs="Arial"/>
          <w:sz w:val="20"/>
          <w:szCs w:val="20"/>
        </w:rPr>
        <w:t>ek</w:t>
      </w:r>
      <w:r w:rsidRPr="0009350E">
        <w:rPr>
          <w:rFonts w:ascii="Trebuchet MS" w:hAnsi="Trebuchet MS" w:cs="Arial"/>
          <w:sz w:val="20"/>
          <w:szCs w:val="20"/>
        </w:rPr>
        <w:t xml:space="preserve"> udziału określon</w:t>
      </w:r>
      <w:r>
        <w:rPr>
          <w:rFonts w:ascii="Trebuchet MS" w:hAnsi="Trebuchet MS" w:cs="Arial"/>
          <w:sz w:val="20"/>
          <w:szCs w:val="20"/>
        </w:rPr>
        <w:t>y</w:t>
      </w:r>
      <w:r w:rsidRPr="0009350E">
        <w:rPr>
          <w:rFonts w:ascii="Trebuchet MS" w:hAnsi="Trebuchet MS" w:cs="Arial"/>
          <w:sz w:val="20"/>
          <w:szCs w:val="20"/>
        </w:rPr>
        <w:t xml:space="preserve"> </w:t>
      </w:r>
      <w:r w:rsidR="00F50DBF">
        <w:rPr>
          <w:rFonts w:ascii="Trebuchet MS" w:hAnsi="Trebuchet MS" w:cs="Arial"/>
          <w:sz w:val="20"/>
          <w:szCs w:val="20"/>
        </w:rPr>
        <w:t xml:space="preserve">w </w:t>
      </w:r>
      <w:r w:rsidR="00F50DBF" w:rsidRPr="00F50DBF">
        <w:rPr>
          <w:rFonts w:ascii="Trebuchet MS" w:hAnsi="Trebuchet MS" w:cs="Arial"/>
          <w:sz w:val="20"/>
          <w:szCs w:val="20"/>
        </w:rPr>
        <w:t>rozdz. V ust. 1 pkt 1.3. Ogłoszenia</w:t>
      </w:r>
      <w:r w:rsidRPr="0009350E">
        <w:rPr>
          <w:rFonts w:ascii="Trebuchet MS" w:hAnsi="Trebuchet MS" w:cs="Arial"/>
          <w:sz w:val="20"/>
          <w:szCs w:val="20"/>
        </w:rPr>
        <w:t>.</w:t>
      </w:r>
    </w:p>
    <w:p w14:paraId="2CCE77B9" w14:textId="77777777" w:rsidR="00C27CFF" w:rsidRPr="007F66E2" w:rsidRDefault="00C27CFF" w:rsidP="00C27CFF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07D3CE46" w14:textId="77777777" w:rsidR="00C27CFF" w:rsidRPr="007F66E2" w:rsidRDefault="00C27CFF" w:rsidP="00C27CFF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7F66E2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639D13A4" w14:textId="77777777" w:rsidR="00C27CFF" w:rsidRPr="007F66E2" w:rsidRDefault="00C27CFF" w:rsidP="005316E0">
      <w:pPr>
        <w:numPr>
          <w:ilvl w:val="0"/>
          <w:numId w:val="33"/>
        </w:num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7F66E2">
        <w:rPr>
          <w:rFonts w:ascii="Trebuchet MS" w:hAnsi="Trebuchet MS" w:cs="Arial"/>
          <w:sz w:val="20"/>
          <w:szCs w:val="20"/>
        </w:rPr>
        <w:t>Oświadczam, że następujący/e podmiot/y, na którego/ych zasoby powołuję się w niniejszym postępowaniu, tj. ………………………………………………………………………..</w:t>
      </w:r>
      <w:r w:rsidRPr="007F66E2">
        <w:rPr>
          <w:rFonts w:ascii="Trebuchet MS" w:hAnsi="Trebuchet MS" w:cs="Tahoma"/>
          <w:sz w:val="20"/>
          <w:szCs w:val="20"/>
        </w:rPr>
        <w:t>….……………………………………………………</w:t>
      </w:r>
    </w:p>
    <w:p w14:paraId="1C076DF8" w14:textId="77777777" w:rsidR="00C27CFF" w:rsidRPr="007F66E2" w:rsidRDefault="00C27CFF" w:rsidP="00C27CFF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…………………..</w:t>
      </w:r>
      <w:r w:rsidRPr="007F66E2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7F66E2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64129271" w14:textId="77777777" w:rsidR="00C27CFF" w:rsidRPr="007F66E2" w:rsidRDefault="00C27CFF" w:rsidP="00C27CFF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………….…………………………………………………………………………..……………………………………………………………………….</w:t>
      </w:r>
    </w:p>
    <w:p w14:paraId="3788E09A" w14:textId="77777777" w:rsidR="00C27CFF" w:rsidRPr="007F66E2" w:rsidRDefault="00C27CFF" w:rsidP="00C27CFF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7F66E2">
        <w:rPr>
          <w:rFonts w:ascii="Trebuchet MS" w:hAnsi="Trebuchet MS" w:cs="Arial"/>
          <w:i/>
          <w:sz w:val="16"/>
          <w:szCs w:val="20"/>
        </w:rPr>
        <w:t>(</w:t>
      </w:r>
      <w:r w:rsidRPr="007F66E2">
        <w:rPr>
          <w:rFonts w:ascii="Trebuchet MS" w:hAnsi="Trebuchet MS" w:cs="Arial"/>
          <w:sz w:val="16"/>
          <w:szCs w:val="20"/>
        </w:rPr>
        <w:t>podać pełną nazwę/firmę, adres, a także w zależności od podmiotu: NIP/PESEL, KRS/CEiDG</w:t>
      </w:r>
      <w:r w:rsidRPr="007F66E2">
        <w:rPr>
          <w:rFonts w:ascii="Trebuchet MS" w:hAnsi="Trebuchet MS" w:cs="Arial"/>
          <w:i/>
          <w:sz w:val="16"/>
          <w:szCs w:val="20"/>
        </w:rPr>
        <w:t>)</w:t>
      </w:r>
    </w:p>
    <w:p w14:paraId="191D4ED6" w14:textId="77777777" w:rsidR="00C27CFF" w:rsidRPr="007F66E2" w:rsidRDefault="00C27CFF" w:rsidP="00C27CF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46627E2" w14:textId="286E01C3" w:rsidR="00C27CFF" w:rsidRPr="007F66E2" w:rsidRDefault="00C27CFF" w:rsidP="00C27CFF">
      <w:pPr>
        <w:spacing w:line="360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7F66E2">
        <w:rPr>
          <w:rFonts w:ascii="Trebuchet MS" w:hAnsi="Trebuchet MS" w:cs="Arial"/>
          <w:sz w:val="20"/>
          <w:szCs w:val="20"/>
        </w:rPr>
        <w:t xml:space="preserve">nie podlega/ją wykluczeniu z postępowania o udzielenie zamówienia na podstawie </w:t>
      </w:r>
      <w:r w:rsidR="00B0707D">
        <w:rPr>
          <w:rFonts w:ascii="Trebuchet MS" w:hAnsi="Trebuchet MS" w:cs="Arial"/>
          <w:sz w:val="20"/>
          <w:szCs w:val="20"/>
        </w:rPr>
        <w:t>zapisów z </w:t>
      </w:r>
      <w:r w:rsidR="009571C2">
        <w:rPr>
          <w:rFonts w:ascii="Trebuchet MS" w:hAnsi="Trebuchet MS" w:cs="Arial"/>
          <w:sz w:val="20"/>
          <w:szCs w:val="20"/>
        </w:rPr>
        <w:t>rozdziału V</w:t>
      </w:r>
      <w:r w:rsidR="00B0707D">
        <w:rPr>
          <w:rFonts w:ascii="Trebuchet MS" w:hAnsi="Trebuchet MS" w:cs="Arial"/>
          <w:sz w:val="20"/>
          <w:szCs w:val="20"/>
        </w:rPr>
        <w:t>I</w:t>
      </w:r>
      <w:r w:rsidR="009571C2">
        <w:rPr>
          <w:rFonts w:ascii="Trebuchet MS" w:hAnsi="Trebuchet MS" w:cs="Arial"/>
          <w:sz w:val="20"/>
          <w:szCs w:val="20"/>
        </w:rPr>
        <w:t xml:space="preserve"> ust. 1 pkt 1.2. Ogłoszenia</w:t>
      </w:r>
      <w:r w:rsidRPr="007F66E2">
        <w:rPr>
          <w:rFonts w:ascii="Trebuchet MS" w:hAnsi="Trebuchet MS" w:cs="Arial"/>
          <w:sz w:val="20"/>
          <w:szCs w:val="20"/>
        </w:rPr>
        <w:t>.</w:t>
      </w:r>
    </w:p>
    <w:p w14:paraId="2E14CF29" w14:textId="156782F4" w:rsidR="00C27CFF" w:rsidRPr="007F66E2" w:rsidRDefault="00C27CFF" w:rsidP="005316E0">
      <w:pPr>
        <w:numPr>
          <w:ilvl w:val="0"/>
          <w:numId w:val="33"/>
        </w:numPr>
        <w:spacing w:line="360" w:lineRule="auto"/>
        <w:ind w:left="993"/>
        <w:jc w:val="both"/>
        <w:rPr>
          <w:rFonts w:ascii="Trebuchet MS" w:eastAsia="Calibri" w:hAnsi="Trebuchet MS" w:cs="Arial"/>
          <w:i/>
          <w:sz w:val="20"/>
          <w:szCs w:val="20"/>
          <w:lang w:eastAsia="en-US"/>
        </w:rPr>
      </w:pP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w rozdz. V </w:t>
      </w:r>
      <w:r w:rsidR="00F50DBF">
        <w:rPr>
          <w:rFonts w:ascii="Trebuchet MS" w:eastAsia="Calibri" w:hAnsi="Trebuchet MS" w:cs="Arial"/>
          <w:sz w:val="20"/>
          <w:szCs w:val="20"/>
          <w:lang w:eastAsia="en-US"/>
        </w:rPr>
        <w:t xml:space="preserve">ust. 1 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pkt 1.3. </w:t>
      </w:r>
      <w:r w:rsidR="00DA5610">
        <w:rPr>
          <w:rFonts w:ascii="Trebuchet MS" w:eastAsia="Calibri" w:hAnsi="Trebuchet MS" w:cs="Arial"/>
          <w:sz w:val="20"/>
          <w:szCs w:val="20"/>
          <w:lang w:eastAsia="en-US"/>
        </w:rPr>
        <w:t>Ogłoszenia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, polegam na zasobach następującego/ych podmiotu/ów 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w następującym zakresie: 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6F5C2B5D" w14:textId="77777777" w:rsidR="00C27CFF" w:rsidRPr="007F66E2" w:rsidRDefault="00C27CFF" w:rsidP="00C27CFF">
      <w:pPr>
        <w:spacing w:after="120" w:line="276" w:lineRule="auto"/>
        <w:ind w:left="1080"/>
        <w:jc w:val="center"/>
        <w:rPr>
          <w:rFonts w:ascii="Trebuchet MS" w:hAnsi="Trebuchet MS" w:cs="Arial"/>
          <w:sz w:val="20"/>
          <w:szCs w:val="20"/>
        </w:rPr>
      </w:pPr>
      <w:r w:rsidRPr="007F66E2">
        <w:rPr>
          <w:rFonts w:ascii="Trebuchet MS" w:eastAsia="Calibri" w:hAnsi="Trebuchet MS" w:cs="Arial"/>
          <w:i/>
          <w:sz w:val="18"/>
          <w:szCs w:val="20"/>
          <w:lang w:eastAsia="en-US"/>
        </w:rPr>
        <w:t>(wskazać podmiot i określić odpowiedni zakres dla wskazanego podmiotu)</w:t>
      </w:r>
    </w:p>
    <w:p w14:paraId="3DF875F6" w14:textId="77777777" w:rsidR="00C27CFF" w:rsidRPr="007F66E2" w:rsidRDefault="00C27CFF" w:rsidP="00FA3D4D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7F66E2">
        <w:rPr>
          <w:rFonts w:ascii="Trebuchet MS" w:hAnsi="Trebuchet MS" w:cs="Arial"/>
          <w:sz w:val="20"/>
          <w:szCs w:val="20"/>
        </w:rPr>
        <w:br w:type="page"/>
      </w:r>
    </w:p>
    <w:p w14:paraId="7FD23CD9" w14:textId="77777777" w:rsidR="00FA3D4D" w:rsidRPr="007F66E2" w:rsidRDefault="00FA3D4D" w:rsidP="00FA3D4D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3F7552E8" w14:textId="77777777" w:rsidR="00FA3D4D" w:rsidRPr="007F66E2" w:rsidRDefault="00FA3D4D" w:rsidP="00FA3D4D">
      <w:pPr>
        <w:spacing w:after="120" w:line="276" w:lineRule="auto"/>
        <w:jc w:val="center"/>
        <w:rPr>
          <w:rFonts w:ascii="Trebuchet MS" w:hAnsi="Trebuchet MS" w:cs="Tahoma"/>
          <w:sz w:val="16"/>
          <w:szCs w:val="20"/>
        </w:rPr>
      </w:pPr>
      <w:r w:rsidRPr="007F66E2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KAPITAŁOWEJ:</w:t>
      </w:r>
    </w:p>
    <w:p w14:paraId="12FA74B6" w14:textId="77777777" w:rsidR="00FA3D4D" w:rsidRPr="0080461C" w:rsidRDefault="00FA3D4D" w:rsidP="00FA3D4D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color w:val="000000"/>
          <w:sz w:val="20"/>
          <w:szCs w:val="20"/>
        </w:rPr>
        <w:t xml:space="preserve">Informuję o tym, że </w:t>
      </w:r>
      <w:r w:rsidRPr="007F66E2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7F66E2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2007 r. o ochronie konkurencji i konsumentów (</w:t>
      </w:r>
      <w:r w:rsidR="000B0C06">
        <w:rPr>
          <w:rFonts w:ascii="Trebuchet MS" w:hAnsi="Trebuchet MS" w:cs="Segoe UI"/>
          <w:sz w:val="20"/>
          <w:szCs w:val="20"/>
        </w:rPr>
        <w:t xml:space="preserve">t.j. </w:t>
      </w:r>
      <w:r w:rsidR="000B0C06" w:rsidRPr="004E3453">
        <w:rPr>
          <w:rFonts w:ascii="Trebuchet MS" w:hAnsi="Trebuchet MS" w:cs="Segoe UI"/>
          <w:sz w:val="20"/>
          <w:szCs w:val="20"/>
        </w:rPr>
        <w:t>Dz. U. z 201</w:t>
      </w:r>
      <w:r w:rsidR="000B0C06">
        <w:rPr>
          <w:rFonts w:ascii="Trebuchet MS" w:hAnsi="Trebuchet MS" w:cs="Segoe UI"/>
          <w:sz w:val="20"/>
          <w:szCs w:val="20"/>
        </w:rPr>
        <w:t xml:space="preserve">8 r. </w:t>
      </w:r>
      <w:r w:rsidR="000B0C06" w:rsidRPr="006C24E5">
        <w:rPr>
          <w:rFonts w:ascii="Trebuchet MS" w:hAnsi="Trebuchet MS" w:cs="Segoe UI"/>
          <w:sz w:val="20"/>
          <w:szCs w:val="20"/>
        </w:rPr>
        <w:t>poz. 798</w:t>
      </w:r>
      <w:r w:rsidR="000B0C06">
        <w:rPr>
          <w:rFonts w:ascii="Trebuchet MS" w:hAnsi="Trebuchet MS" w:cs="Segoe UI"/>
          <w:sz w:val="20"/>
          <w:szCs w:val="20"/>
        </w:rPr>
        <w:t xml:space="preserve"> ze zm.</w:t>
      </w:r>
      <w:r w:rsidRPr="007F66E2">
        <w:rPr>
          <w:rFonts w:ascii="Trebuchet MS" w:hAnsi="Trebuchet MS" w:cs="Tahoma"/>
          <w:sz w:val="20"/>
          <w:szCs w:val="20"/>
        </w:rPr>
        <w:t>).</w:t>
      </w:r>
      <w:r w:rsidRPr="0080461C">
        <w:rPr>
          <w:rStyle w:val="Odwoanieprzypisudolnego"/>
          <w:rFonts w:ascii="Trebuchet MS" w:hAnsi="Trebuchet MS" w:cs="Tahoma"/>
          <w:sz w:val="20"/>
          <w:szCs w:val="20"/>
        </w:rPr>
        <w:footnoteReference w:id="4"/>
      </w:r>
    </w:p>
    <w:p w14:paraId="2D5C2935" w14:textId="77777777" w:rsidR="00FA3D4D" w:rsidRPr="007F66E2" w:rsidRDefault="00FA3D4D" w:rsidP="00FA3D4D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43A5ADD8" w14:textId="77777777" w:rsidR="00FA3D4D" w:rsidRPr="007F66E2" w:rsidRDefault="00FA3D4D" w:rsidP="00FA3D4D">
      <w:pPr>
        <w:spacing w:after="120" w:line="276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F66E2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460B1E45" w14:textId="77777777" w:rsidR="00FA3D4D" w:rsidRPr="007F66E2" w:rsidRDefault="00FA3D4D" w:rsidP="00FA3D4D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7F66E2"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oświadczeniach są </w:t>
      </w:r>
      <w:r w:rsidR="002A7195">
        <w:rPr>
          <w:rFonts w:ascii="Trebuchet MS" w:hAnsi="Trebuchet MS" w:cs="Arial"/>
          <w:sz w:val="20"/>
          <w:szCs w:val="20"/>
        </w:rPr>
        <w:t>aktualne i zgodne z prawdą oraz </w:t>
      </w:r>
      <w:r w:rsidRPr="007F66E2">
        <w:rPr>
          <w:rFonts w:ascii="Trebuchet MS" w:hAnsi="Trebuchet MS" w:cs="Arial"/>
          <w:sz w:val="20"/>
          <w:szCs w:val="20"/>
        </w:rPr>
        <w:t>zostały przedstawione z pełną świadomością konsekwencji wprowad</w:t>
      </w:r>
      <w:r w:rsidR="002A7195">
        <w:rPr>
          <w:rFonts w:ascii="Trebuchet MS" w:hAnsi="Trebuchet MS" w:cs="Arial"/>
          <w:sz w:val="20"/>
          <w:szCs w:val="20"/>
        </w:rPr>
        <w:t>zenia Zamawiającego w błąd przy </w:t>
      </w:r>
      <w:r w:rsidRPr="007F66E2">
        <w:rPr>
          <w:rFonts w:ascii="Trebuchet MS" w:hAnsi="Trebuchet MS" w:cs="Arial"/>
          <w:sz w:val="20"/>
          <w:szCs w:val="20"/>
        </w:rPr>
        <w:t>przedstawianiu informacji.</w:t>
      </w:r>
    </w:p>
    <w:p w14:paraId="33951F00" w14:textId="77777777" w:rsidR="00FA3D4D" w:rsidRDefault="00FA3D4D" w:rsidP="00FA3D4D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526118C7" w14:textId="77777777" w:rsidR="00055696" w:rsidRDefault="00055696" w:rsidP="00FA3D4D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72006AA6" w14:textId="77777777" w:rsidR="00055696" w:rsidRPr="007F66E2" w:rsidRDefault="00055696" w:rsidP="00FA3D4D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7AD305FC" w14:textId="77777777" w:rsidR="00FA3D4D" w:rsidRPr="007F66E2" w:rsidRDefault="00FA3D4D" w:rsidP="00FA3D4D">
      <w:pPr>
        <w:tabs>
          <w:tab w:val="left" w:pos="4253"/>
        </w:tabs>
        <w:spacing w:after="12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0C997D3A" w14:textId="77777777" w:rsidR="00FA3D4D" w:rsidRPr="007F66E2" w:rsidRDefault="00FA3D4D" w:rsidP="00FA3D4D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  <w:r w:rsidRPr="007F66E2">
        <w:rPr>
          <w:rFonts w:ascii="Trebuchet MS" w:hAnsi="Trebuchet MS" w:cs="Tahoma"/>
          <w:sz w:val="16"/>
          <w:szCs w:val="20"/>
        </w:rPr>
        <w:t>data i czytelny podpis lub podpis na pieczęci imiennej osoby upoważnione</w:t>
      </w:r>
      <w:r w:rsidR="002A7195">
        <w:rPr>
          <w:rFonts w:ascii="Trebuchet MS" w:hAnsi="Trebuchet MS" w:cs="Tahoma"/>
          <w:sz w:val="16"/>
          <w:szCs w:val="20"/>
        </w:rPr>
        <w:t>j do </w:t>
      </w:r>
      <w:r w:rsidRPr="007F66E2">
        <w:rPr>
          <w:rFonts w:ascii="Trebuchet MS" w:hAnsi="Trebuchet MS" w:cs="Tahoma"/>
          <w:sz w:val="16"/>
          <w:szCs w:val="20"/>
        </w:rPr>
        <w:t>składania oświadczeń w imieniu Wykonawcy</w:t>
      </w:r>
    </w:p>
    <w:p w14:paraId="7765C41A" w14:textId="77777777" w:rsidR="00E468B5" w:rsidRPr="007F66E2" w:rsidRDefault="00E468B5" w:rsidP="00FA3D4D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  <w:sectPr w:rsidR="00E468B5" w:rsidRPr="007F66E2" w:rsidSect="00B36B38">
          <w:footerReference w:type="first" r:id="rId11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162115D4" w14:textId="77777777" w:rsidR="00E468B5" w:rsidRPr="007F66E2" w:rsidRDefault="00E468B5" w:rsidP="00E468B5">
      <w:pPr>
        <w:pStyle w:val="Nagwek1"/>
        <w:numPr>
          <w:ilvl w:val="0"/>
          <w:numId w:val="0"/>
        </w:numPr>
        <w:ind w:left="100"/>
        <w:jc w:val="right"/>
        <w:rPr>
          <w:szCs w:val="20"/>
        </w:rPr>
      </w:pPr>
      <w:r w:rsidRPr="007F66E2">
        <w:rPr>
          <w:szCs w:val="20"/>
        </w:rPr>
        <w:lastRenderedPageBreak/>
        <w:t>Załącznik nr 5 Zobowiązanie innych podmiotów</w:t>
      </w:r>
    </w:p>
    <w:p w14:paraId="0E4F2D93" w14:textId="77777777" w:rsidR="00E468B5" w:rsidRPr="007F66E2" w:rsidRDefault="00E468B5" w:rsidP="00E468B5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E468B5" w:rsidRPr="007F66E2" w14:paraId="514B4775" w14:textId="77777777" w:rsidTr="003E0EBD">
        <w:tc>
          <w:tcPr>
            <w:tcW w:w="4928" w:type="dxa"/>
            <w:shd w:val="clear" w:color="auto" w:fill="auto"/>
            <w:vAlign w:val="center"/>
          </w:tcPr>
          <w:p w14:paraId="0E9425CA" w14:textId="77777777" w:rsidR="00E468B5" w:rsidRPr="007F66E2" w:rsidRDefault="00E468B5" w:rsidP="003E0EBD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F66E2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14:paraId="647A7180" w14:textId="77777777" w:rsidR="00E468B5" w:rsidRPr="007F66E2" w:rsidRDefault="00E468B5" w:rsidP="003E0EBD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F66E2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14:paraId="48612167" w14:textId="77777777" w:rsidR="00E468B5" w:rsidRPr="007F66E2" w:rsidRDefault="00E468B5" w:rsidP="003E0EBD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7F66E2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7F66E2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E468B5" w:rsidRPr="007F66E2" w14:paraId="120C87A2" w14:textId="77777777" w:rsidTr="003E0EBD">
        <w:trPr>
          <w:trHeight w:val="1142"/>
        </w:trPr>
        <w:tc>
          <w:tcPr>
            <w:tcW w:w="4928" w:type="dxa"/>
          </w:tcPr>
          <w:p w14:paraId="50012194" w14:textId="77777777" w:rsidR="00E468B5" w:rsidRPr="007F66E2" w:rsidRDefault="00E468B5" w:rsidP="003E0EBD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14:paraId="56720EF2" w14:textId="77777777" w:rsidR="00E468B5" w:rsidRPr="007F66E2" w:rsidRDefault="00E468B5" w:rsidP="003E0EBD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F66E2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14:paraId="70B42E21" w14:textId="77777777" w:rsidR="00E468B5" w:rsidRPr="007F66E2" w:rsidRDefault="00E468B5" w:rsidP="003E0EBD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F66E2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14:paraId="4B5AAE7C" w14:textId="77777777" w:rsidR="00E468B5" w:rsidRPr="007F66E2" w:rsidRDefault="00E468B5" w:rsidP="003E0EBD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F66E2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14:paraId="70E4A6AE" w14:textId="77777777" w:rsidR="00E468B5" w:rsidRPr="007F66E2" w:rsidRDefault="00E468B5" w:rsidP="003E0EBD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EDB6709" w14:textId="77777777" w:rsidR="00E468B5" w:rsidRPr="007F66E2" w:rsidRDefault="00E468B5" w:rsidP="003E0EBD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14:paraId="05BC10A5" w14:textId="77777777" w:rsidR="00E468B5" w:rsidRPr="007F66E2" w:rsidRDefault="00E468B5" w:rsidP="00E468B5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1AD745A9" w14:textId="77777777" w:rsidR="00E468B5" w:rsidRPr="007F66E2" w:rsidRDefault="00E468B5" w:rsidP="00E468B5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pn.: „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 xml:space="preserve">Sukcesywne świadczenie usług cateringowych dla Muzeum Śląskiego w </w:t>
      </w:r>
      <w:r w:rsidR="00A1501A"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Katowicach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 w:rsidR="008B1041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-332-</w:t>
      </w:r>
      <w:r w:rsidR="008B1041">
        <w:rPr>
          <w:rFonts w:ascii="Trebuchet MS" w:eastAsia="Calibri" w:hAnsi="Trebuchet MS" w:cs="Arial"/>
          <w:sz w:val="20"/>
          <w:szCs w:val="20"/>
          <w:lang w:eastAsia="en-US"/>
        </w:rPr>
        <w:t>4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 w:rsidR="008B1041">
        <w:rPr>
          <w:rFonts w:ascii="Trebuchet MS" w:eastAsia="Calibri" w:hAnsi="Trebuchet MS" w:cs="Arial"/>
          <w:sz w:val="20"/>
          <w:szCs w:val="20"/>
          <w:lang w:eastAsia="en-US"/>
        </w:rPr>
        <w:t>9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, dalej „postępowania”.</w:t>
      </w:r>
    </w:p>
    <w:p w14:paraId="4F983551" w14:textId="77777777" w:rsidR="00E468B5" w:rsidRPr="007F66E2" w:rsidRDefault="00E468B5" w:rsidP="00E468B5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1D4244DC" w14:textId="77777777" w:rsidR="008B1041" w:rsidRPr="00724C69" w:rsidRDefault="008B1041" w:rsidP="008B1041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14:paraId="12587CFF" w14:textId="77777777" w:rsidR="008B1041" w:rsidRDefault="008B1041" w:rsidP="008B1041">
      <w:pPr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  <w:r w:rsidRPr="00724C69">
        <w:rPr>
          <w:rFonts w:ascii="Trebuchet MS" w:hAnsi="Trebuchet MS" w:cs="Tahoma"/>
          <w:sz w:val="20"/>
          <w:szCs w:val="20"/>
        </w:rPr>
        <w:t xml:space="preserve">, </w:t>
      </w:r>
    </w:p>
    <w:p w14:paraId="67C00AA4" w14:textId="77777777" w:rsidR="008B1041" w:rsidRPr="00A80344" w:rsidRDefault="008B1041" w:rsidP="008B1041">
      <w:pPr>
        <w:ind w:left="1843"/>
        <w:jc w:val="center"/>
        <w:rPr>
          <w:rFonts w:ascii="Trebuchet MS" w:hAnsi="Trebuchet MS" w:cs="Tahoma"/>
          <w:sz w:val="18"/>
          <w:szCs w:val="20"/>
        </w:rPr>
      </w:pPr>
      <w:r w:rsidRPr="00A80344">
        <w:rPr>
          <w:rFonts w:ascii="Trebuchet MS" w:hAnsi="Trebuchet MS" w:cs="Tahoma"/>
          <w:sz w:val="18"/>
          <w:szCs w:val="20"/>
        </w:rPr>
        <w:t>(</w:t>
      </w:r>
      <w:r w:rsidRPr="00A80344">
        <w:rPr>
          <w:rFonts w:ascii="Trebuchet MS" w:hAnsi="Trebuchet MS" w:cs="Tahoma"/>
          <w:i/>
          <w:sz w:val="18"/>
          <w:szCs w:val="20"/>
        </w:rPr>
        <w:t>pełna nazwa/firma i adres podmiotu na zasobach którego polega Wykonawca</w:t>
      </w:r>
      <w:r w:rsidRPr="00A80344">
        <w:rPr>
          <w:rFonts w:ascii="Trebuchet MS" w:hAnsi="Trebuchet MS" w:cs="Tahoma"/>
          <w:sz w:val="18"/>
          <w:szCs w:val="20"/>
        </w:rPr>
        <w:t>)</w:t>
      </w:r>
    </w:p>
    <w:p w14:paraId="4D6524C5" w14:textId="77777777" w:rsidR="008B1041" w:rsidRDefault="008B1041" w:rsidP="008B1041">
      <w:pPr>
        <w:jc w:val="both"/>
        <w:rPr>
          <w:rFonts w:ascii="Trebuchet MS" w:hAnsi="Trebuchet MS" w:cs="Tahoma"/>
          <w:sz w:val="20"/>
          <w:szCs w:val="20"/>
        </w:rPr>
      </w:pPr>
    </w:p>
    <w:p w14:paraId="3C4088B0" w14:textId="77777777" w:rsidR="008B1041" w:rsidRDefault="008B1041" w:rsidP="008B1041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„Wykonawcy”)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 xml:space="preserve">trakcie realizacji zamówienia i oświadczam, że </w:t>
      </w:r>
      <w:r w:rsidRPr="0058453A">
        <w:rPr>
          <w:rFonts w:ascii="Trebuchet MS" w:hAnsi="Trebuchet MS" w:cs="Tahoma"/>
          <w:b/>
          <w:sz w:val="20"/>
          <w:szCs w:val="20"/>
        </w:rPr>
        <w:t xml:space="preserve">będę brał udział </w:t>
      </w:r>
      <w:r>
        <w:rPr>
          <w:rFonts w:ascii="Trebuchet MS" w:hAnsi="Trebuchet MS" w:cs="Tahoma"/>
          <w:sz w:val="20"/>
          <w:szCs w:val="20"/>
        </w:rPr>
        <w:t xml:space="preserve">w realizacji zamówienia. </w:t>
      </w:r>
    </w:p>
    <w:p w14:paraId="12C889BA" w14:textId="77777777" w:rsidR="008B1041" w:rsidRDefault="008B1041" w:rsidP="008B1041">
      <w:pPr>
        <w:jc w:val="both"/>
        <w:rPr>
          <w:rFonts w:ascii="Trebuchet MS" w:hAnsi="Trebuchet MS" w:cs="Tahoma"/>
          <w:sz w:val="20"/>
          <w:szCs w:val="20"/>
        </w:rPr>
      </w:pPr>
    </w:p>
    <w:p w14:paraId="32586A7B" w14:textId="77777777" w:rsidR="008B1041" w:rsidRDefault="008B1041" w:rsidP="008B1041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Jednocześnie oświadczam, że:</w:t>
      </w:r>
    </w:p>
    <w:p w14:paraId="04F9B639" w14:textId="77777777" w:rsidR="008B1041" w:rsidRPr="0058453A" w:rsidRDefault="008B1041" w:rsidP="008B1041">
      <w:pPr>
        <w:pStyle w:val="Akapitzlist"/>
        <w:numPr>
          <w:ilvl w:val="2"/>
          <w:numId w:val="11"/>
        </w:numPr>
        <w:spacing w:before="120" w:after="120" w:line="276" w:lineRule="auto"/>
        <w:ind w:left="426" w:hanging="360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swoje </w:t>
      </w:r>
      <w:r w:rsidRPr="008F22E8">
        <w:rPr>
          <w:rFonts w:ascii="Trebuchet MS" w:hAnsi="Trebuchet MS" w:cs="Tahoma"/>
          <w:sz w:val="20"/>
          <w:szCs w:val="20"/>
        </w:rPr>
        <w:t>zasoby zobowiązuję się udostępnić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58453A">
        <w:rPr>
          <w:rFonts w:ascii="Trebuchet MS" w:hAnsi="Trebuchet MS" w:cs="Tahoma"/>
          <w:bCs/>
          <w:sz w:val="20"/>
          <w:szCs w:val="20"/>
        </w:rPr>
        <w:t xml:space="preserve">w celu potwierdzenia spełniania warunku udziału w postępowaniu dot. </w:t>
      </w:r>
      <w:r w:rsidRPr="0058453A">
        <w:rPr>
          <w:rFonts w:ascii="Trebuchet MS" w:hAnsi="Trebuchet MS"/>
          <w:sz w:val="20"/>
          <w:szCs w:val="20"/>
        </w:rPr>
        <w:t>zdolności technicznej lub zawodowej</w:t>
      </w:r>
      <w:r w:rsidRPr="0058453A">
        <w:rPr>
          <w:rFonts w:ascii="Trebuchet MS" w:hAnsi="Trebuchet MS" w:cs="Tahoma"/>
          <w:sz w:val="20"/>
          <w:szCs w:val="20"/>
          <w:vertAlign w:val="superscript"/>
        </w:rPr>
        <w:t xml:space="preserve"> </w:t>
      </w:r>
      <w:r w:rsidRPr="00BF0E52">
        <w:rPr>
          <w:rFonts w:ascii="Trebuchet MS" w:hAnsi="Trebuchet MS" w:cs="Tahoma"/>
          <w:sz w:val="20"/>
          <w:szCs w:val="20"/>
        </w:rPr>
        <w:t>w następującym zakresie</w:t>
      </w:r>
      <w:r w:rsidRPr="00191938">
        <w:rPr>
          <w:rFonts w:ascii="Trebuchet MS" w:hAnsi="Trebuchet MS" w:cs="Tahoma"/>
          <w:sz w:val="20"/>
          <w:szCs w:val="20"/>
        </w:rPr>
        <w:t>**):</w:t>
      </w:r>
    </w:p>
    <w:p w14:paraId="7AD04B65" w14:textId="77777777" w:rsidR="008B1041" w:rsidRPr="00724C69" w:rsidRDefault="008B1041" w:rsidP="008B1041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………………………………………………..</w:t>
      </w:r>
    </w:p>
    <w:p w14:paraId="23E965B8" w14:textId="77777777" w:rsidR="008B1041" w:rsidRDefault="008B1041" w:rsidP="008B1041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………………………………………………..</w:t>
      </w:r>
    </w:p>
    <w:p w14:paraId="4BEFF96B" w14:textId="77777777" w:rsidR="008B1041" w:rsidRPr="0077569D" w:rsidRDefault="008B1041" w:rsidP="008B1041">
      <w:pPr>
        <w:pStyle w:val="Akapitzlist"/>
        <w:numPr>
          <w:ilvl w:val="2"/>
          <w:numId w:val="11"/>
        </w:numPr>
        <w:spacing w:before="120" w:after="120" w:line="276" w:lineRule="auto"/>
        <w:ind w:left="426" w:hanging="360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 xml:space="preserve">sposób wykorzystania </w:t>
      </w:r>
      <w:r>
        <w:rPr>
          <w:rFonts w:ascii="Trebuchet MS" w:hAnsi="Trebuchet MS" w:cs="Tahoma"/>
          <w:sz w:val="20"/>
          <w:szCs w:val="20"/>
        </w:rPr>
        <w:t xml:space="preserve">udostępnionych przeze mnie </w:t>
      </w:r>
      <w:r w:rsidRPr="0077569D">
        <w:rPr>
          <w:rFonts w:ascii="Trebuchet MS" w:hAnsi="Trebuchet MS" w:cs="Tahoma"/>
          <w:sz w:val="20"/>
          <w:szCs w:val="20"/>
        </w:rPr>
        <w:t xml:space="preserve">zasobów przez </w:t>
      </w:r>
      <w:r>
        <w:rPr>
          <w:rFonts w:ascii="Trebuchet MS" w:hAnsi="Trebuchet MS" w:cs="Tahoma"/>
          <w:sz w:val="20"/>
          <w:szCs w:val="20"/>
        </w:rPr>
        <w:t>ww. W</w:t>
      </w:r>
      <w:r w:rsidRPr="0077569D">
        <w:rPr>
          <w:rFonts w:ascii="Trebuchet MS" w:hAnsi="Trebuchet MS" w:cs="Tahoma"/>
          <w:sz w:val="20"/>
          <w:szCs w:val="20"/>
        </w:rPr>
        <w:t xml:space="preserve">ykonawcę, przy wykonywaniu </w:t>
      </w:r>
      <w:r>
        <w:rPr>
          <w:rFonts w:ascii="Trebuchet MS" w:hAnsi="Trebuchet MS" w:cs="Tahoma"/>
          <w:sz w:val="20"/>
          <w:szCs w:val="20"/>
        </w:rPr>
        <w:t xml:space="preserve">zamówienia będzie następujący: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14:paraId="504052D7" w14:textId="77777777" w:rsidR="008B1041" w:rsidRPr="0077569D" w:rsidRDefault="008B1041" w:rsidP="008B1041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4EB6DB32" w14:textId="77777777" w:rsidR="008B1041" w:rsidRPr="0077569D" w:rsidRDefault="008B1041" w:rsidP="008B1041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5803E5E1" w14:textId="77777777" w:rsidR="008B1041" w:rsidRPr="0077569D" w:rsidRDefault="008B1041" w:rsidP="008B1041">
      <w:pPr>
        <w:pStyle w:val="Akapitzlist"/>
        <w:numPr>
          <w:ilvl w:val="2"/>
          <w:numId w:val="11"/>
        </w:numPr>
        <w:spacing w:before="120" w:after="120" w:line="276" w:lineRule="auto"/>
        <w:ind w:left="426" w:hanging="360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Pr="0077569D">
        <w:rPr>
          <w:rFonts w:ascii="Trebuchet MS" w:hAnsi="Trebuchet MS" w:cs="Tahoma"/>
          <w:sz w:val="20"/>
          <w:szCs w:val="20"/>
        </w:rPr>
        <w:t xml:space="preserve">akres i okres </w:t>
      </w:r>
      <w:r>
        <w:rPr>
          <w:rFonts w:ascii="Trebuchet MS" w:hAnsi="Trebuchet MS" w:cs="Tahoma"/>
          <w:sz w:val="20"/>
          <w:szCs w:val="20"/>
        </w:rPr>
        <w:t xml:space="preserve">mojego </w:t>
      </w:r>
      <w:r w:rsidRPr="0077569D">
        <w:rPr>
          <w:rFonts w:ascii="Trebuchet MS" w:hAnsi="Trebuchet MS" w:cs="Tahoma"/>
          <w:sz w:val="20"/>
          <w:szCs w:val="20"/>
        </w:rPr>
        <w:t xml:space="preserve">udziału przy wykonywaniu zamówienia </w:t>
      </w:r>
      <w:r>
        <w:rPr>
          <w:rFonts w:ascii="Trebuchet MS" w:hAnsi="Trebuchet MS" w:cs="Tahoma"/>
          <w:sz w:val="20"/>
          <w:szCs w:val="20"/>
        </w:rPr>
        <w:t>będzie następujący, tj. będę realizował następujące niżej wymienione</w:t>
      </w:r>
      <w:r w:rsidRPr="00764488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usługi: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14:paraId="2896C4FA" w14:textId="77777777" w:rsidR="008B1041" w:rsidRPr="0077569D" w:rsidRDefault="008B1041" w:rsidP="008B1041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3B0F754D" w14:textId="77777777" w:rsidR="008B1041" w:rsidRPr="0077569D" w:rsidRDefault="008B1041" w:rsidP="008B1041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</w:p>
    <w:p w14:paraId="5B13D394" w14:textId="77777777" w:rsidR="008B1041" w:rsidRDefault="008B1041" w:rsidP="008B1041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2A8AEFB" w14:textId="77777777" w:rsidR="008B1041" w:rsidRDefault="008B1041" w:rsidP="008B1041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C4DA156" w14:textId="77777777" w:rsidR="008B1041" w:rsidRDefault="008B1041" w:rsidP="008B1041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0"/>
        <w:gridCol w:w="4991"/>
      </w:tblGrid>
      <w:tr w:rsidR="008B1041" w14:paraId="3E18C628" w14:textId="77777777" w:rsidTr="00755204">
        <w:tc>
          <w:tcPr>
            <w:tcW w:w="4990" w:type="dxa"/>
          </w:tcPr>
          <w:p w14:paraId="09332508" w14:textId="77777777" w:rsidR="008B1041" w:rsidRPr="00B36F34" w:rsidRDefault="008B1041" w:rsidP="00755204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........................................................................... data i czytelny podpis lub podpis</w:t>
            </w:r>
          </w:p>
          <w:p w14:paraId="0A204DA5" w14:textId="77777777" w:rsidR="008B1041" w:rsidRPr="00B36F34" w:rsidRDefault="008B1041" w:rsidP="00B908FE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na pieczęci imiennej osoby składającej oświadczenie upoważnionej do reprezentacji podmiotu udostępniając</w:t>
            </w:r>
            <w:r w:rsidR="00B908FE">
              <w:rPr>
                <w:rFonts w:ascii="Trebuchet MS" w:hAnsi="Trebuchet MS" w:cs="Tahoma"/>
                <w:sz w:val="16"/>
                <w:szCs w:val="16"/>
              </w:rPr>
              <w:t>ego zasoby</w:t>
            </w:r>
          </w:p>
        </w:tc>
        <w:tc>
          <w:tcPr>
            <w:tcW w:w="4991" w:type="dxa"/>
          </w:tcPr>
          <w:p w14:paraId="144F6D17" w14:textId="77777777" w:rsidR="008B1041" w:rsidRDefault="008B1041" w:rsidP="00755204">
            <w:pPr>
              <w:spacing w:line="276" w:lineRule="auto"/>
              <w:ind w:left="289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...........................................................................</w:t>
            </w:r>
          </w:p>
          <w:p w14:paraId="4618BD08" w14:textId="77777777" w:rsidR="008B1041" w:rsidRPr="00B36F34" w:rsidRDefault="008B1041" w:rsidP="00755204">
            <w:pPr>
              <w:spacing w:line="276" w:lineRule="auto"/>
              <w:ind w:left="289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data i czytelny podpis lub podpis na pieczęci imiennej Wykonawcy</w:t>
            </w:r>
          </w:p>
        </w:tc>
      </w:tr>
    </w:tbl>
    <w:p w14:paraId="5776B5BC" w14:textId="77777777" w:rsidR="008B1041" w:rsidRPr="0090635A" w:rsidRDefault="008B1041" w:rsidP="008B1041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90635A">
        <w:rPr>
          <w:rFonts w:ascii="Trebuchet MS" w:hAnsi="Trebuchet MS" w:cs="Tahoma"/>
          <w:sz w:val="16"/>
          <w:szCs w:val="16"/>
        </w:rPr>
        <w:t xml:space="preserve"> </w:t>
      </w:r>
    </w:p>
    <w:p w14:paraId="0026D8E6" w14:textId="657EFCD3" w:rsidR="008B1041" w:rsidRPr="00DA74A9" w:rsidRDefault="008B1041" w:rsidP="008B1041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sz w:val="18"/>
          <w:szCs w:val="18"/>
        </w:rPr>
        <w:t xml:space="preserve">*) </w:t>
      </w:r>
      <w:r w:rsidRPr="00DA74A9">
        <w:rPr>
          <w:rFonts w:ascii="Trebuchet MS" w:hAnsi="Trebuchet MS" w:cs="Tahoma"/>
          <w:i/>
          <w:sz w:val="18"/>
          <w:szCs w:val="18"/>
        </w:rPr>
        <w:t>Oświadczenie należy dołączyć do oferty tylko w przypadku korzystania z zasobów innych podmiotów</w:t>
      </w:r>
    </w:p>
    <w:p w14:paraId="6D5B9CBC" w14:textId="53B625AF" w:rsidR="008B1041" w:rsidRPr="00DA74A9" w:rsidRDefault="008B1041" w:rsidP="008B1041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DA74A9">
        <w:rPr>
          <w:rFonts w:ascii="Trebuchet MS" w:hAnsi="Trebuchet MS" w:cs="Tahoma"/>
          <w:i/>
          <w:sz w:val="18"/>
          <w:szCs w:val="18"/>
        </w:rPr>
        <w:t>**) Należy podać informacje umożliwiające ocenę spełnienia warunków przez udostępniane zasoby</w:t>
      </w:r>
    </w:p>
    <w:p w14:paraId="7601C5B9" w14:textId="77777777" w:rsidR="00FA3D4D" w:rsidRPr="007F66E2" w:rsidRDefault="00FA3D4D" w:rsidP="00FA3D4D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</w:p>
    <w:p w14:paraId="3D0B40F8" w14:textId="77777777" w:rsidR="00DD430B" w:rsidRPr="007F66E2" w:rsidRDefault="00DD430B" w:rsidP="00DD430B">
      <w:pPr>
        <w:pStyle w:val="Nagwek1"/>
        <w:numPr>
          <w:ilvl w:val="0"/>
          <w:numId w:val="0"/>
        </w:numPr>
        <w:spacing w:before="0" w:after="120" w:line="276" w:lineRule="auto"/>
        <w:ind w:left="100"/>
        <w:jc w:val="center"/>
        <w:rPr>
          <w:szCs w:val="20"/>
        </w:rPr>
        <w:sectPr w:rsidR="00DD430B" w:rsidRPr="007F66E2" w:rsidSect="00B36B38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73C8402F" w14:textId="77777777" w:rsidR="00DD430B" w:rsidRPr="007F66E2" w:rsidRDefault="00DD430B" w:rsidP="00DD430B">
      <w:pPr>
        <w:pStyle w:val="Nagwek1"/>
        <w:numPr>
          <w:ilvl w:val="0"/>
          <w:numId w:val="0"/>
        </w:numPr>
        <w:spacing w:before="0" w:after="120" w:line="276" w:lineRule="auto"/>
        <w:ind w:left="100"/>
        <w:jc w:val="right"/>
        <w:rPr>
          <w:szCs w:val="20"/>
        </w:rPr>
      </w:pPr>
      <w:r w:rsidRPr="007F66E2">
        <w:rPr>
          <w:szCs w:val="20"/>
        </w:rPr>
        <w:lastRenderedPageBreak/>
        <w:t xml:space="preserve">Załącznik nr </w:t>
      </w:r>
      <w:r w:rsidR="00293E71" w:rsidRPr="007F66E2">
        <w:rPr>
          <w:szCs w:val="20"/>
        </w:rPr>
        <w:t>6</w:t>
      </w:r>
      <w:r w:rsidRPr="007F66E2">
        <w:rPr>
          <w:szCs w:val="20"/>
        </w:rPr>
        <w:t xml:space="preserve"> </w:t>
      </w:r>
      <w:r w:rsidRPr="007F66E2">
        <w:rPr>
          <w:rFonts w:cs="Tahoma"/>
          <w:szCs w:val="20"/>
        </w:rPr>
        <w:t>Wykaz usług</w:t>
      </w:r>
    </w:p>
    <w:p w14:paraId="64533FF6" w14:textId="77777777" w:rsidR="00DD430B" w:rsidRPr="007F66E2" w:rsidRDefault="00DD430B" w:rsidP="00DD430B">
      <w:pPr>
        <w:jc w:val="center"/>
        <w:rPr>
          <w:rFonts w:ascii="Trebuchet MS" w:hAnsi="Trebuchet MS" w:cs="Tahoma"/>
          <w:b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 xml:space="preserve">WYKAZ USŁUG </w:t>
      </w:r>
    </w:p>
    <w:p w14:paraId="68C9A7FE" w14:textId="77777777" w:rsidR="00DD430B" w:rsidRPr="007F66E2" w:rsidRDefault="00293E71" w:rsidP="00DD430B">
      <w:pPr>
        <w:jc w:val="center"/>
        <w:rPr>
          <w:rFonts w:ascii="Trebuchet MS" w:hAnsi="Trebuchet MS"/>
          <w:b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 xml:space="preserve">na potwierdzenie </w:t>
      </w:r>
      <w:r w:rsidRPr="007F66E2">
        <w:rPr>
          <w:rFonts w:ascii="Trebuchet MS" w:hAnsi="Trebuchet MS" w:cs="Segoe UI"/>
          <w:b/>
          <w:sz w:val="20"/>
          <w:szCs w:val="20"/>
        </w:rPr>
        <w:t>spełniania warunku dotyczącego</w:t>
      </w:r>
      <w:r w:rsidRPr="007F66E2">
        <w:rPr>
          <w:rFonts w:ascii="Trebuchet MS" w:hAnsi="Trebuchet MS"/>
          <w:b/>
          <w:sz w:val="20"/>
          <w:szCs w:val="20"/>
        </w:rPr>
        <w:t xml:space="preserve"> </w:t>
      </w:r>
      <w:r w:rsidRPr="007F66E2">
        <w:rPr>
          <w:rFonts w:ascii="Trebuchet MS" w:hAnsi="Trebuchet MS" w:cs="Segoe UI"/>
          <w:b/>
          <w:sz w:val="20"/>
          <w:szCs w:val="20"/>
        </w:rPr>
        <w:t>zdolności technicznej lub zawodowej, o którym mowa w rozdzi</w:t>
      </w:r>
      <w:bookmarkStart w:id="0" w:name="_GoBack"/>
      <w:bookmarkEnd w:id="0"/>
      <w:r w:rsidRPr="007F66E2">
        <w:rPr>
          <w:rFonts w:ascii="Trebuchet MS" w:hAnsi="Trebuchet MS" w:cs="Segoe UI"/>
          <w:b/>
          <w:sz w:val="20"/>
          <w:szCs w:val="20"/>
        </w:rPr>
        <w:t>ale V ust. 1 pkt 1.3</w:t>
      </w:r>
      <w:r w:rsidR="00A62A1A">
        <w:rPr>
          <w:rFonts w:ascii="Trebuchet MS" w:hAnsi="Trebuchet MS" w:cs="Segoe UI"/>
          <w:b/>
          <w:sz w:val="20"/>
          <w:szCs w:val="20"/>
        </w:rPr>
        <w:t>.</w:t>
      </w:r>
      <w:r w:rsidRPr="007F66E2">
        <w:rPr>
          <w:rFonts w:ascii="Trebuchet MS" w:hAnsi="Trebuchet MS" w:cs="Segoe UI"/>
          <w:b/>
          <w:sz w:val="20"/>
          <w:szCs w:val="20"/>
        </w:rPr>
        <w:t xml:space="preserve"> </w:t>
      </w:r>
      <w:r w:rsidR="00DD430B" w:rsidRPr="007F66E2">
        <w:rPr>
          <w:rFonts w:ascii="Trebuchet MS" w:hAnsi="Trebuchet MS" w:cs="Tahoma"/>
          <w:b/>
          <w:sz w:val="20"/>
          <w:szCs w:val="20"/>
        </w:rPr>
        <w:t>Ogłoszenia</w:t>
      </w:r>
    </w:p>
    <w:p w14:paraId="1B3E9D22" w14:textId="77777777" w:rsidR="00DD430B" w:rsidRPr="007F66E2" w:rsidRDefault="00DD430B" w:rsidP="00DD430B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p w14:paraId="4C1EDD5E" w14:textId="77777777" w:rsidR="00DD430B" w:rsidRPr="007F66E2" w:rsidRDefault="00DD430B" w:rsidP="00DD430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7F66E2">
        <w:rPr>
          <w:rFonts w:ascii="Trebuchet MS" w:hAnsi="Trebuchet MS" w:cs="Tahoma"/>
          <w:b/>
          <w:sz w:val="20"/>
          <w:szCs w:val="20"/>
        </w:rPr>
        <w:t>Nazwa Wykonawcy</w:t>
      </w:r>
      <w:r w:rsidRPr="007F66E2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571F4BF1" w14:textId="77777777" w:rsidR="00DD430B" w:rsidRDefault="00DD430B" w:rsidP="00DD430B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 xml:space="preserve">Sukcesywne świadczenie usług cateringowych dla Muzeum Śląskiego </w:t>
      </w:r>
      <w:r w:rsidR="00A1501A" w:rsidRPr="007F66E2">
        <w:rPr>
          <w:rFonts w:ascii="Trebuchet MS" w:eastAsia="Calibri" w:hAnsi="Trebuchet MS" w:cs="Arial"/>
          <w:b/>
          <w:sz w:val="20"/>
          <w:szCs w:val="20"/>
          <w:lang w:eastAsia="en-US"/>
        </w:rPr>
        <w:t>w Katowicach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”,</w:t>
      </w:r>
      <w:r w:rsidR="0090481E" w:rsidRPr="007F66E2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D42D53">
        <w:rPr>
          <w:rFonts w:ascii="Trebuchet MS" w:eastAsia="Calibri" w:hAnsi="Trebuchet MS" w:cs="Arial"/>
          <w:sz w:val="20"/>
          <w:szCs w:val="20"/>
          <w:lang w:eastAsia="en-US"/>
        </w:rPr>
        <w:t>o 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numerze referencyjnym: MŚ-ZP-</w:t>
      </w:r>
      <w:r w:rsidR="00B85235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-332-</w:t>
      </w:r>
      <w:r w:rsidR="00D42D53">
        <w:rPr>
          <w:rFonts w:ascii="Trebuchet MS" w:eastAsia="Calibri" w:hAnsi="Trebuchet MS" w:cs="Arial"/>
          <w:sz w:val="20"/>
          <w:szCs w:val="20"/>
          <w:lang w:eastAsia="en-US"/>
        </w:rPr>
        <w:t>4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 w:rsidR="00B85235">
        <w:rPr>
          <w:rFonts w:ascii="Trebuchet MS" w:eastAsia="Calibri" w:hAnsi="Trebuchet MS" w:cs="Arial"/>
          <w:sz w:val="20"/>
          <w:szCs w:val="20"/>
          <w:lang w:eastAsia="en-US"/>
        </w:rPr>
        <w:t>9</w:t>
      </w:r>
      <w:r w:rsidRPr="007F66E2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66B152DC" w14:textId="77777777" w:rsidR="00A62A1A" w:rsidRPr="007F66E2" w:rsidRDefault="00A62A1A" w:rsidP="00DD430B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Tab. Wykaz usług</w:t>
      </w:r>
    </w:p>
    <w:tbl>
      <w:tblPr>
        <w:tblW w:w="14536" w:type="dxa"/>
        <w:tblInd w:w="201" w:type="dxa"/>
        <w:tblLayout w:type="fixed"/>
        <w:tblLook w:val="04A0" w:firstRow="1" w:lastRow="0" w:firstColumn="1" w:lastColumn="0" w:noHBand="0" w:noVBand="1"/>
      </w:tblPr>
      <w:tblGrid>
        <w:gridCol w:w="540"/>
        <w:gridCol w:w="4074"/>
        <w:gridCol w:w="6095"/>
        <w:gridCol w:w="1701"/>
        <w:gridCol w:w="2126"/>
      </w:tblGrid>
      <w:tr w:rsidR="005C61CF" w:rsidRPr="007F66E2" w14:paraId="7DF3162D" w14:textId="77777777" w:rsidTr="00E67CF7">
        <w:trPr>
          <w:trHeight w:val="171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C4BADB" w14:textId="77777777" w:rsidR="005C61CF" w:rsidRPr="002F1D82" w:rsidRDefault="005C61CF" w:rsidP="002F1D82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1D82">
              <w:rPr>
                <w:rFonts w:ascii="Trebuchet MS" w:hAnsi="Trebuchet MS"/>
                <w:sz w:val="18"/>
                <w:szCs w:val="18"/>
              </w:rPr>
              <w:t>Lp.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54143D8" w14:textId="77777777" w:rsidR="005C61CF" w:rsidRPr="002F1D82" w:rsidRDefault="005C61CF" w:rsidP="002F1D82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1D82">
              <w:rPr>
                <w:rFonts w:ascii="Trebuchet MS" w:hAnsi="Trebuchet MS"/>
                <w:sz w:val="18"/>
                <w:szCs w:val="18"/>
              </w:rPr>
              <w:t>Wymagania Zamawiającego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3D4789B" w14:textId="77777777" w:rsidR="005C61CF" w:rsidRPr="00A32CF6" w:rsidRDefault="005C61CF" w:rsidP="00A62A1A">
            <w:pPr>
              <w:rPr>
                <w:rFonts w:ascii="Trebuchet MS" w:hAnsi="Trebuchet MS"/>
                <w:b/>
                <w:sz w:val="22"/>
                <w:szCs w:val="18"/>
              </w:rPr>
            </w:pPr>
            <w:r w:rsidRPr="00A32CF6">
              <w:rPr>
                <w:rFonts w:ascii="Trebuchet MS" w:hAnsi="Trebuchet MS"/>
                <w:b/>
                <w:sz w:val="22"/>
                <w:szCs w:val="18"/>
              </w:rPr>
              <w:t>Przedmiot usługi:</w:t>
            </w:r>
          </w:p>
          <w:p w14:paraId="7923A28E" w14:textId="77777777" w:rsidR="005C61CF" w:rsidRPr="002F1D82" w:rsidRDefault="005C61CF" w:rsidP="00D37AD7">
            <w:pPr>
              <w:pStyle w:val="Akapitzlist"/>
              <w:numPr>
                <w:ilvl w:val="1"/>
                <w:numId w:val="21"/>
              </w:numPr>
              <w:tabs>
                <w:tab w:val="clear" w:pos="1440"/>
                <w:tab w:val="num" w:pos="1593"/>
              </w:tabs>
              <w:ind w:left="312" w:hanging="357"/>
              <w:contextualSpacing w:val="0"/>
              <w:jc w:val="both"/>
              <w:rPr>
                <w:rFonts w:ascii="Trebuchet MS" w:hAnsi="Trebuchet MS"/>
                <w:i/>
                <w:sz w:val="18"/>
                <w:szCs w:val="18"/>
              </w:rPr>
            </w:pPr>
            <w:r w:rsidRPr="002F1D82">
              <w:rPr>
                <w:rFonts w:ascii="Trebuchet MS" w:hAnsi="Trebuchet MS"/>
                <w:i/>
                <w:sz w:val="18"/>
                <w:szCs w:val="18"/>
              </w:rPr>
              <w:t>podać typ/nazwę obsługiwanego przyjęcia w trakcie którego wykonywana była usługa cateringowa (np. uro</w:t>
            </w:r>
            <w:r w:rsidR="00A62A1A">
              <w:rPr>
                <w:rFonts w:ascii="Trebuchet MS" w:hAnsi="Trebuchet MS"/>
                <w:i/>
                <w:sz w:val="18"/>
                <w:szCs w:val="18"/>
              </w:rPr>
              <w:t>czysty lunch, kolacja, bankiet).</w:t>
            </w:r>
          </w:p>
          <w:p w14:paraId="67201007" w14:textId="77777777" w:rsidR="005C61CF" w:rsidRPr="002F1D82" w:rsidRDefault="005C61CF" w:rsidP="00D37AD7">
            <w:pPr>
              <w:pStyle w:val="Akapitzlist"/>
              <w:numPr>
                <w:ilvl w:val="1"/>
                <w:numId w:val="21"/>
              </w:numPr>
              <w:tabs>
                <w:tab w:val="clear" w:pos="1440"/>
                <w:tab w:val="num" w:pos="1593"/>
              </w:tabs>
              <w:ind w:left="317"/>
              <w:jc w:val="both"/>
              <w:rPr>
                <w:rFonts w:ascii="Trebuchet MS" w:hAnsi="Trebuchet MS"/>
                <w:i/>
                <w:sz w:val="18"/>
                <w:szCs w:val="18"/>
              </w:rPr>
            </w:pPr>
            <w:r w:rsidRPr="002F1D82">
              <w:rPr>
                <w:rFonts w:ascii="Trebuchet MS" w:hAnsi="Trebuchet MS"/>
                <w:i/>
                <w:sz w:val="18"/>
                <w:szCs w:val="18"/>
              </w:rPr>
              <w:t>podać typ/nazwę obsługiwanego wydarzenia w trakcie którego wykonywana była usługa cateringowa (np. w charakterze lunchu bufetowego, przerwy kawowej, poczęstunku podczas wernisażu)</w:t>
            </w:r>
            <w:r w:rsidR="00A62A1A">
              <w:rPr>
                <w:rFonts w:ascii="Trebuchet MS" w:hAnsi="Trebuchet MS"/>
                <w:i/>
                <w:sz w:val="18"/>
                <w:szCs w:val="18"/>
              </w:rPr>
              <w:t>.</w:t>
            </w:r>
            <w:r w:rsidRPr="002F1D82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5413D2DB" w14:textId="77777777" w:rsidR="005C61CF" w:rsidRPr="002F1D82" w:rsidRDefault="005C61CF" w:rsidP="002F1D82">
            <w:pPr>
              <w:pStyle w:val="Akapitzlist"/>
              <w:numPr>
                <w:ilvl w:val="1"/>
                <w:numId w:val="21"/>
              </w:numPr>
              <w:tabs>
                <w:tab w:val="clear" w:pos="1440"/>
                <w:tab w:val="num" w:pos="1593"/>
              </w:tabs>
              <w:ind w:left="317"/>
              <w:rPr>
                <w:rFonts w:ascii="Trebuchet MS" w:hAnsi="Trebuchet MS"/>
                <w:i/>
                <w:sz w:val="18"/>
                <w:szCs w:val="18"/>
              </w:rPr>
            </w:pPr>
            <w:r w:rsidRPr="002F1D82">
              <w:rPr>
                <w:rFonts w:ascii="Trebuchet MS" w:hAnsi="Trebuchet MS"/>
                <w:i/>
                <w:sz w:val="18"/>
                <w:szCs w:val="18"/>
              </w:rPr>
              <w:t>podać nazwę obsługiwanego wydarzenia</w:t>
            </w:r>
            <w:r w:rsidR="00A62A1A">
              <w:rPr>
                <w:rFonts w:ascii="Trebuchet MS" w:hAnsi="Trebuchet MS"/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8CEE22" w14:textId="77777777" w:rsidR="005C61CF" w:rsidRPr="002F1D82" w:rsidRDefault="005C61CF" w:rsidP="002F1D82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1D82">
              <w:rPr>
                <w:rFonts w:ascii="Trebuchet MS" w:hAnsi="Trebuchet MS"/>
                <w:sz w:val="18"/>
                <w:szCs w:val="18"/>
              </w:rPr>
              <w:t>Nazwa podmiotu na rzecz którego usługi zostały wykonane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984846" w14:textId="77777777" w:rsidR="005C61CF" w:rsidRPr="002F1D82" w:rsidRDefault="005C61CF" w:rsidP="00A62A1A">
            <w:pPr>
              <w:ind w:left="-108" w:right="-108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2F1D82">
              <w:rPr>
                <w:rFonts w:ascii="Trebuchet MS" w:hAnsi="Trebuchet MS"/>
                <w:sz w:val="18"/>
                <w:szCs w:val="18"/>
              </w:rPr>
              <w:t>Data wykonania</w:t>
            </w:r>
          </w:p>
          <w:p w14:paraId="31196891" w14:textId="77777777" w:rsidR="005C61CF" w:rsidRPr="002F1D82" w:rsidRDefault="005C61CF" w:rsidP="00A62A1A">
            <w:pPr>
              <w:ind w:left="-108" w:right="-108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2F1D82">
              <w:rPr>
                <w:rFonts w:ascii="Trebuchet MS" w:hAnsi="Trebuchet MS"/>
                <w:i/>
                <w:sz w:val="18"/>
                <w:szCs w:val="18"/>
              </w:rPr>
              <w:t>w formacie dd-mm-rrrr</w:t>
            </w:r>
          </w:p>
          <w:p w14:paraId="36CD52ED" w14:textId="77777777" w:rsidR="005C61CF" w:rsidRPr="002F1D82" w:rsidRDefault="005C61CF" w:rsidP="00A62A1A">
            <w:pPr>
              <w:ind w:left="-108" w:right="-108"/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2F1D82">
              <w:rPr>
                <w:rFonts w:ascii="Trebuchet MS" w:hAnsi="Trebuchet MS"/>
                <w:i/>
                <w:sz w:val="18"/>
                <w:szCs w:val="18"/>
              </w:rPr>
              <w:t>(</w:t>
            </w:r>
            <w:r w:rsidR="00E9762B" w:rsidRPr="002F1D82">
              <w:rPr>
                <w:rFonts w:ascii="Trebuchet MS" w:hAnsi="Trebuchet MS"/>
                <w:i/>
                <w:sz w:val="18"/>
                <w:szCs w:val="18"/>
              </w:rPr>
              <w:t>n</w:t>
            </w:r>
            <w:r w:rsidRPr="002F1D82">
              <w:rPr>
                <w:rFonts w:ascii="Trebuchet MS" w:hAnsi="Trebuchet MS"/>
                <w:i/>
                <w:sz w:val="18"/>
                <w:szCs w:val="18"/>
              </w:rPr>
              <w:t xml:space="preserve">ależy podać datę </w:t>
            </w:r>
            <w:r w:rsidR="00A62A1A">
              <w:rPr>
                <w:rFonts w:ascii="Trebuchet MS" w:hAnsi="Trebuchet MS"/>
                <w:i/>
                <w:sz w:val="18"/>
                <w:szCs w:val="18"/>
              </w:rPr>
              <w:t>wykonania usługi wskazanej w kolumnie </w:t>
            </w:r>
            <w:r w:rsidRPr="002F1D82">
              <w:rPr>
                <w:rFonts w:ascii="Trebuchet MS" w:hAnsi="Trebuchet MS"/>
                <w:i/>
                <w:sz w:val="18"/>
                <w:szCs w:val="18"/>
              </w:rPr>
              <w:t>3)</w:t>
            </w:r>
          </w:p>
        </w:tc>
      </w:tr>
      <w:tr w:rsidR="00DD430B" w:rsidRPr="007F66E2" w14:paraId="206C31A7" w14:textId="77777777" w:rsidTr="00E67CF7">
        <w:trPr>
          <w:trHeight w:val="2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1A6B282" w14:textId="77777777" w:rsidR="00DD430B" w:rsidRPr="007F66E2" w:rsidRDefault="00DD430B" w:rsidP="00164AD7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7F66E2">
              <w:rPr>
                <w:rFonts w:ascii="Trebuchet MS" w:hAnsi="Trebuchet MS"/>
                <w:i/>
                <w:sz w:val="18"/>
                <w:szCs w:val="18"/>
              </w:rPr>
              <w:t>1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31B104D" w14:textId="77777777" w:rsidR="00DD430B" w:rsidRPr="007F66E2" w:rsidRDefault="00DD430B" w:rsidP="00164AD7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7F66E2">
              <w:rPr>
                <w:rFonts w:ascii="Trebuchet MS" w:hAnsi="Trebuchet MS"/>
                <w:i/>
                <w:sz w:val="18"/>
                <w:szCs w:val="18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04D232D" w14:textId="77777777" w:rsidR="00DD430B" w:rsidRPr="007F66E2" w:rsidRDefault="00DD430B" w:rsidP="00164AD7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7F66E2">
              <w:rPr>
                <w:rFonts w:ascii="Trebuchet MS" w:hAnsi="Trebuchet MS"/>
                <w:i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A4B60F3" w14:textId="77777777" w:rsidR="00DD430B" w:rsidRPr="007F66E2" w:rsidRDefault="00DD430B" w:rsidP="00164AD7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7F66E2">
              <w:rPr>
                <w:rFonts w:ascii="Trebuchet MS" w:hAnsi="Trebuchet MS"/>
                <w:i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2F776" w14:textId="77777777" w:rsidR="00DD430B" w:rsidRPr="007F66E2" w:rsidRDefault="00DD430B" w:rsidP="00164AD7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7F66E2">
              <w:rPr>
                <w:rFonts w:ascii="Trebuchet MS" w:hAnsi="Trebuchet MS"/>
                <w:i/>
                <w:sz w:val="18"/>
                <w:szCs w:val="18"/>
              </w:rPr>
              <w:t>5</w:t>
            </w:r>
          </w:p>
        </w:tc>
      </w:tr>
      <w:tr w:rsidR="005C61CF" w:rsidRPr="007F66E2" w14:paraId="301617E5" w14:textId="77777777" w:rsidTr="00E67CF7">
        <w:trPr>
          <w:trHeight w:val="226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1B98797" w14:textId="77777777" w:rsidR="005C61CF" w:rsidRPr="007F66E2" w:rsidRDefault="005C61CF" w:rsidP="00164AD7">
            <w:pPr>
              <w:rPr>
                <w:rFonts w:ascii="Trebuchet MS" w:hAnsi="Trebuchet MS" w:cs="Trebuchet MS"/>
                <w:sz w:val="20"/>
                <w:szCs w:val="20"/>
              </w:rPr>
            </w:pPr>
            <w:r w:rsidRPr="007F66E2">
              <w:rPr>
                <w:rFonts w:ascii="Trebuchet MS" w:hAnsi="Trebuchet MS" w:cs="Trebuchet MS"/>
                <w:sz w:val="20"/>
                <w:szCs w:val="20"/>
              </w:rPr>
              <w:t>1</w:t>
            </w:r>
          </w:p>
        </w:tc>
        <w:tc>
          <w:tcPr>
            <w:tcW w:w="407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auto"/>
            <w:vAlign w:val="center"/>
          </w:tcPr>
          <w:p w14:paraId="7593A756" w14:textId="77777777" w:rsidR="0094741E" w:rsidRPr="00345F82" w:rsidRDefault="0094741E" w:rsidP="002F1D82">
            <w:pPr>
              <w:pStyle w:val="Tekstpodstawowy"/>
              <w:tabs>
                <w:tab w:val="left" w:pos="-5700"/>
              </w:tabs>
              <w:spacing w:line="276" w:lineRule="auto"/>
              <w:ind w:left="-3" w:right="-108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Wykonawca s</w:t>
            </w:r>
            <w:r w:rsidR="00A62A1A">
              <w:rPr>
                <w:rFonts w:ascii="Trebuchet MS" w:hAnsi="Trebuchet MS"/>
                <w:bCs/>
                <w:kern w:val="20"/>
                <w:sz w:val="18"/>
                <w:szCs w:val="18"/>
              </w:rPr>
              <w:t>pełni warunek jeżeli wykaże, że 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wykonał w okresie ostatnich 3 lat przed upływem terminu składania ofert, a jeżeli okres prowadzenia działalności jest krótszy - w tym okresie, co najmniej:</w:t>
            </w:r>
          </w:p>
          <w:p w14:paraId="3C877545" w14:textId="77777777" w:rsidR="0094741E" w:rsidRPr="00345F82" w:rsidRDefault="0094741E" w:rsidP="00345F82">
            <w:pPr>
              <w:pStyle w:val="Tekstpodstawowy"/>
              <w:numPr>
                <w:ilvl w:val="0"/>
                <w:numId w:val="37"/>
              </w:numPr>
              <w:tabs>
                <w:tab w:val="left" w:pos="-5700"/>
              </w:tabs>
              <w:spacing w:line="276" w:lineRule="auto"/>
              <w:ind w:left="280" w:hanging="280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jede</w:t>
            </w:r>
            <w:r w:rsidR="00A62A1A">
              <w:rPr>
                <w:rFonts w:ascii="Trebuchet MS" w:hAnsi="Trebuchet MS"/>
                <w:bCs/>
                <w:kern w:val="20"/>
                <w:sz w:val="18"/>
                <w:szCs w:val="18"/>
              </w:rPr>
              <w:t>n „pakiet usług” polegający na 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sukcesywnym świadczeniu usług cateringowych zrealizowanych przez okres maks</w:t>
            </w:r>
            <w:r w:rsidR="00A62A1A">
              <w:rPr>
                <w:rFonts w:ascii="Trebuchet MS" w:hAnsi="Trebuchet MS"/>
                <w:bCs/>
                <w:kern w:val="20"/>
                <w:sz w:val="18"/>
                <w:szCs w:val="18"/>
              </w:rPr>
              <w:t>ymalnie 12 miesięcy dla </w:t>
            </w:r>
            <w:r w:rsidR="002F1D82"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jednego 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Zamawiającego/Zleceniodawcy w ramach którego:</w:t>
            </w:r>
          </w:p>
          <w:p w14:paraId="33AAA89E" w14:textId="77777777" w:rsidR="0094741E" w:rsidRPr="00345F82" w:rsidRDefault="0094741E" w:rsidP="002F1D82">
            <w:pPr>
              <w:pStyle w:val="Tekstpodstawowy"/>
              <w:numPr>
                <w:ilvl w:val="1"/>
                <w:numId w:val="37"/>
              </w:numPr>
              <w:tabs>
                <w:tab w:val="left" w:pos="-5700"/>
              </w:tabs>
              <w:spacing w:line="276" w:lineRule="auto"/>
              <w:ind w:left="280" w:hanging="218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co najmniej jeden raz przygotowano, dostarczono i podano posiłek w charakterze uroczystego przyjęcia (np. uroczystego lunchu, kolacji, bankietu) dla co najmniej 150 osób</w:t>
            </w:r>
          </w:p>
          <w:p w14:paraId="351372FE" w14:textId="77777777" w:rsidR="0094741E" w:rsidRPr="00345F82" w:rsidRDefault="0094741E" w:rsidP="0094741E">
            <w:pPr>
              <w:pStyle w:val="Tekstpodstawowy"/>
              <w:tabs>
                <w:tab w:val="left" w:pos="-5700"/>
              </w:tabs>
              <w:spacing w:line="276" w:lineRule="auto"/>
              <w:ind w:left="487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 xml:space="preserve">oraz </w:t>
            </w:r>
          </w:p>
          <w:p w14:paraId="462F3996" w14:textId="77777777" w:rsidR="0094741E" w:rsidRPr="00345F82" w:rsidRDefault="0094741E" w:rsidP="002F1D82">
            <w:pPr>
              <w:pStyle w:val="Tekstpodstawowy"/>
              <w:numPr>
                <w:ilvl w:val="1"/>
                <w:numId w:val="37"/>
              </w:numPr>
              <w:tabs>
                <w:tab w:val="left" w:pos="-5700"/>
              </w:tabs>
              <w:spacing w:line="276" w:lineRule="auto"/>
              <w:ind w:left="280" w:hanging="280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 xml:space="preserve">co najmniej 4 razy przygotowano, dostarczono i podano posiłek zawierający minimum ciepłe i zimne napoje oraz minimum zimny bufet (np. w charakterze 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lastRenderedPageBreak/>
              <w:t>lunchu bufetowego, przerwy kawowej, poczęs</w:t>
            </w:r>
            <w:r w:rsidR="00A62A1A">
              <w:rPr>
                <w:rFonts w:ascii="Trebuchet MS" w:hAnsi="Trebuchet MS"/>
                <w:bCs/>
                <w:kern w:val="20"/>
                <w:sz w:val="18"/>
                <w:szCs w:val="18"/>
              </w:rPr>
              <w:t>tunku podczas wernisażu) dla co 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najmniej 50 osób każde zlecenie,</w:t>
            </w:r>
          </w:p>
          <w:p w14:paraId="1CC11BFE" w14:textId="77777777" w:rsidR="0094741E" w:rsidRPr="00345F82" w:rsidRDefault="0094741E" w:rsidP="002F1D82">
            <w:pPr>
              <w:pStyle w:val="Tekstpodstawowy"/>
              <w:tabs>
                <w:tab w:val="left" w:pos="-5700"/>
              </w:tabs>
              <w:spacing w:line="276" w:lineRule="auto"/>
              <w:ind w:left="-3" w:right="-108"/>
              <w:jc w:val="left"/>
              <w:rPr>
                <w:rFonts w:ascii="Trebuchet MS" w:hAnsi="Trebuchet MS"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Poprzez jeden pakiet usług Zamawiający rozumie umowę/zlecenie bądź kilka usług/umów/zleceń w ramach której/których wchodziło wykonanie łącznie minimalnej ilości poczęstunków wskazanych w rozdz. V ust. 1 pkt 1.3. ppkt. 1) lit. a</w:t>
            </w:r>
            <w:r w:rsidR="00A62A1A">
              <w:rPr>
                <w:rFonts w:ascii="Trebuchet MS" w:hAnsi="Trebuchet MS"/>
                <w:bCs/>
                <w:kern w:val="20"/>
                <w:sz w:val="18"/>
                <w:szCs w:val="18"/>
              </w:rPr>
              <w:t>.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 xml:space="preserve"> i b. Ogłoszenia, zrealizowanych dla jednego Zamawiającego/Zleceniodawcy przez okres maksymalnie 12 miesięcy.</w:t>
            </w:r>
          </w:p>
          <w:p w14:paraId="375B9359" w14:textId="77777777" w:rsidR="005C61CF" w:rsidRPr="007F66E2" w:rsidRDefault="0094741E" w:rsidP="005316E0">
            <w:pPr>
              <w:pStyle w:val="Tekstpodstawowy"/>
              <w:numPr>
                <w:ilvl w:val="0"/>
                <w:numId w:val="37"/>
              </w:numPr>
              <w:tabs>
                <w:tab w:val="left" w:pos="-5700"/>
              </w:tabs>
              <w:spacing w:line="276" w:lineRule="auto"/>
              <w:jc w:val="left"/>
              <w:rPr>
                <w:rFonts w:ascii="Trebuchet MS" w:hAnsi="Trebuchet MS"/>
                <w:b/>
                <w:bCs/>
                <w:kern w:val="20"/>
                <w:sz w:val="18"/>
                <w:szCs w:val="18"/>
              </w:rPr>
            </w:pP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jedną usługę polegającą na przygotowaniu, dostarczeniu i podaniu posiłku podczas wydarzenia o charakterze imprezy plenerowej, zawierającego min</w:t>
            </w:r>
            <w:r w:rsidR="00A62A1A">
              <w:rPr>
                <w:rFonts w:ascii="Trebuchet MS" w:hAnsi="Trebuchet MS"/>
                <w:bCs/>
                <w:kern w:val="20"/>
                <w:sz w:val="18"/>
                <w:szCs w:val="18"/>
              </w:rPr>
              <w:t>imum ciepłe i zimne napoje oraz </w:t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 xml:space="preserve">minimum ciepły i zimny bufet, </w:t>
            </w:r>
            <w:r w:rsidR="00A62A1A">
              <w:rPr>
                <w:rFonts w:ascii="Trebuchet MS" w:hAnsi="Trebuchet MS"/>
                <w:bCs/>
                <w:kern w:val="20"/>
                <w:sz w:val="18"/>
                <w:szCs w:val="18"/>
              </w:rPr>
              <w:br/>
            </w:r>
            <w:r w:rsidRP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dla co najmniej 150 osób</w:t>
            </w:r>
            <w:r w:rsidR="00345F82">
              <w:rPr>
                <w:rFonts w:ascii="Trebuchet MS" w:hAnsi="Trebuchet MS"/>
                <w:bCs/>
                <w:kern w:val="20"/>
                <w:sz w:val="18"/>
                <w:szCs w:val="18"/>
              </w:rPr>
              <w:t>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F30A063" w14:textId="77777777" w:rsidR="005C61CF" w:rsidRDefault="005C61CF" w:rsidP="00345F82">
            <w:pPr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b/>
                <w:sz w:val="20"/>
                <w:szCs w:val="20"/>
              </w:rPr>
              <w:lastRenderedPageBreak/>
              <w:t>Pakiet usług</w:t>
            </w:r>
            <w:r w:rsidRPr="007F66E2">
              <w:rPr>
                <w:rFonts w:ascii="Trebuchet MS" w:hAnsi="Trebuchet MS"/>
                <w:sz w:val="20"/>
                <w:szCs w:val="20"/>
              </w:rPr>
              <w:t>:</w:t>
            </w:r>
          </w:p>
          <w:p w14:paraId="1785D4C0" w14:textId="77777777" w:rsidR="00345F82" w:rsidRPr="007F66E2" w:rsidRDefault="00345F82" w:rsidP="00345F82">
            <w:pPr>
              <w:rPr>
                <w:rFonts w:ascii="Trebuchet MS" w:hAnsi="Trebuchet MS"/>
                <w:sz w:val="20"/>
                <w:szCs w:val="20"/>
              </w:rPr>
            </w:pPr>
          </w:p>
          <w:p w14:paraId="043F9AFA" w14:textId="77777777" w:rsidR="005C61CF" w:rsidRDefault="005C61CF" w:rsidP="00345F82">
            <w:pPr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W ramach pakietu usług przygotowano, dostarczono i podano:</w:t>
            </w:r>
          </w:p>
          <w:p w14:paraId="17291867" w14:textId="77777777" w:rsidR="00A62A1A" w:rsidRPr="007F66E2" w:rsidRDefault="00A62A1A" w:rsidP="00345F82">
            <w:pPr>
              <w:rPr>
                <w:rFonts w:ascii="Trebuchet MS" w:hAnsi="Trebuchet MS"/>
                <w:sz w:val="20"/>
                <w:szCs w:val="20"/>
              </w:rPr>
            </w:pPr>
          </w:p>
          <w:p w14:paraId="1E99E802" w14:textId="77777777" w:rsidR="005C61CF" w:rsidRPr="007F66E2" w:rsidRDefault="005C61CF" w:rsidP="005316E0">
            <w:pPr>
              <w:pStyle w:val="Akapitzlist"/>
              <w:numPr>
                <w:ilvl w:val="0"/>
                <w:numId w:val="20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 xml:space="preserve">posiłek w charakterze uroczystego przyjęcia tj.: </w:t>
            </w:r>
          </w:p>
          <w:p w14:paraId="11665E3C" w14:textId="77777777" w:rsidR="005C61CF" w:rsidRPr="007F66E2" w:rsidRDefault="005C61CF" w:rsidP="00164AD7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14:paraId="1F39DE8B" w14:textId="77777777" w:rsidR="005C61CF" w:rsidRPr="007F66E2" w:rsidRDefault="005C61CF" w:rsidP="00164AD7">
            <w:pPr>
              <w:ind w:left="317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…………………………………………………………………………………….….…</w:t>
            </w:r>
            <w:r w:rsidRPr="00E67CF7">
              <w:rPr>
                <w:rFonts w:ascii="Trebuchet MS" w:hAnsi="Trebuchet MS"/>
                <w:b/>
                <w:sz w:val="28"/>
                <w:szCs w:val="20"/>
                <w:vertAlign w:val="superscript"/>
              </w:rPr>
              <w:t>1)</w:t>
            </w:r>
          </w:p>
          <w:p w14:paraId="0A1B3D8F" w14:textId="77777777" w:rsidR="005C61CF" w:rsidRPr="007F66E2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5215603A" w14:textId="629BC434" w:rsidR="005C61CF" w:rsidRPr="007F66E2" w:rsidRDefault="00E67CF7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przygotowany dla ….. osób;</w:t>
            </w:r>
          </w:p>
          <w:p w14:paraId="191983A3" w14:textId="77777777" w:rsidR="005C61CF" w:rsidRPr="007F66E2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02DBD3A5" w14:textId="77777777" w:rsidR="005C61CF" w:rsidRDefault="005C61CF" w:rsidP="005316E0">
            <w:pPr>
              <w:pStyle w:val="Akapitzlist"/>
              <w:numPr>
                <w:ilvl w:val="0"/>
                <w:numId w:val="20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następuje posiłki zawierające minimum ciepłe i zimne napoje oraz zimny bufet, w charakterze:</w:t>
            </w:r>
          </w:p>
          <w:p w14:paraId="465302BC" w14:textId="77777777" w:rsidR="0056090A" w:rsidRPr="007F66E2" w:rsidRDefault="0056090A" w:rsidP="001A2A29">
            <w:pPr>
              <w:pStyle w:val="Akapitzlist"/>
              <w:ind w:left="317"/>
              <w:rPr>
                <w:rFonts w:ascii="Trebuchet MS" w:hAnsi="Trebuchet MS"/>
                <w:sz w:val="20"/>
                <w:szCs w:val="20"/>
              </w:rPr>
            </w:pPr>
          </w:p>
          <w:p w14:paraId="799CBD10" w14:textId="77777777" w:rsidR="005C61CF" w:rsidRPr="007F66E2" w:rsidRDefault="005C61CF" w:rsidP="005316E0">
            <w:pPr>
              <w:pStyle w:val="Akapitzlist"/>
              <w:numPr>
                <w:ilvl w:val="0"/>
                <w:numId w:val="22"/>
              </w:numPr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……………………………………………………………….…………….…..</w:t>
            </w:r>
            <w:r w:rsidRPr="00E67CF7">
              <w:rPr>
                <w:rFonts w:ascii="Trebuchet MS" w:hAnsi="Trebuchet MS"/>
                <w:b/>
                <w:sz w:val="28"/>
                <w:szCs w:val="28"/>
                <w:vertAlign w:val="superscript"/>
              </w:rPr>
              <w:t>2)</w:t>
            </w:r>
          </w:p>
          <w:p w14:paraId="0D0E0CB2" w14:textId="77777777" w:rsidR="005C61CF" w:rsidRPr="007F66E2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6F09C222" w14:textId="6CF3BA48" w:rsidR="005C61CF" w:rsidRPr="007F66E2" w:rsidRDefault="00E67CF7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przygotowany dla …….. osób;</w:t>
            </w:r>
          </w:p>
          <w:p w14:paraId="64697867" w14:textId="77777777" w:rsidR="00345F82" w:rsidRDefault="00345F82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3D3CF08B" w14:textId="77777777" w:rsidR="005C61CF" w:rsidRPr="007F66E2" w:rsidRDefault="005C61CF" w:rsidP="005316E0">
            <w:pPr>
              <w:pStyle w:val="Akapitzlist"/>
              <w:numPr>
                <w:ilvl w:val="0"/>
                <w:numId w:val="22"/>
              </w:numPr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67CF7">
              <w:rPr>
                <w:rFonts w:ascii="Trebuchet MS" w:hAnsi="Trebuchet MS"/>
                <w:b/>
                <w:sz w:val="28"/>
                <w:szCs w:val="28"/>
                <w:vertAlign w:val="superscript"/>
              </w:rPr>
              <w:t>2)</w:t>
            </w:r>
          </w:p>
          <w:p w14:paraId="65E4D844" w14:textId="77777777" w:rsidR="005C61CF" w:rsidRPr="007F66E2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17498564" w14:textId="6C2E2522" w:rsidR="005C61CF" w:rsidRPr="007F66E2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przygotowany dla …….. osó</w:t>
            </w:r>
            <w:r w:rsidR="00E67CF7">
              <w:rPr>
                <w:rFonts w:ascii="Trebuchet MS" w:hAnsi="Trebuchet MS"/>
                <w:sz w:val="20"/>
                <w:szCs w:val="20"/>
              </w:rPr>
              <w:t>b;</w:t>
            </w:r>
          </w:p>
          <w:p w14:paraId="7A8F1B40" w14:textId="77777777" w:rsidR="005C61CF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5F1562DB" w14:textId="77777777" w:rsidR="00A62A1A" w:rsidRPr="007F66E2" w:rsidRDefault="00A62A1A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527E4818" w14:textId="77777777" w:rsidR="005C61CF" w:rsidRPr="00E67CF7" w:rsidRDefault="005C61CF" w:rsidP="005316E0">
            <w:pPr>
              <w:pStyle w:val="Akapitzlist"/>
              <w:numPr>
                <w:ilvl w:val="0"/>
                <w:numId w:val="22"/>
              </w:numPr>
              <w:rPr>
                <w:rFonts w:ascii="Trebuchet MS" w:hAnsi="Trebuchet MS"/>
                <w:b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67CF7">
              <w:rPr>
                <w:rFonts w:ascii="Trebuchet MS" w:hAnsi="Trebuchet MS"/>
                <w:b/>
                <w:sz w:val="28"/>
                <w:szCs w:val="28"/>
                <w:vertAlign w:val="superscript"/>
              </w:rPr>
              <w:t>2)</w:t>
            </w:r>
          </w:p>
          <w:p w14:paraId="51A0A712" w14:textId="77777777" w:rsidR="005C61CF" w:rsidRPr="007F66E2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1B363C07" w14:textId="65E8CEF8" w:rsidR="005C61CF" w:rsidRPr="007F66E2" w:rsidRDefault="00E67CF7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przygotowany dla …….. osób;</w:t>
            </w:r>
          </w:p>
          <w:p w14:paraId="0AA98DE5" w14:textId="77777777" w:rsidR="005C61CF" w:rsidRPr="007F66E2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25B54A42" w14:textId="77777777" w:rsidR="005C61CF" w:rsidRPr="007F66E2" w:rsidRDefault="005C61CF" w:rsidP="005316E0">
            <w:pPr>
              <w:pStyle w:val="Akapitzlist"/>
              <w:numPr>
                <w:ilvl w:val="0"/>
                <w:numId w:val="22"/>
              </w:numPr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67CF7">
              <w:rPr>
                <w:rFonts w:ascii="Trebuchet MS" w:hAnsi="Trebuchet MS"/>
                <w:b/>
                <w:sz w:val="28"/>
                <w:szCs w:val="28"/>
                <w:vertAlign w:val="superscript"/>
              </w:rPr>
              <w:t>2)</w:t>
            </w:r>
          </w:p>
          <w:p w14:paraId="36EE8511" w14:textId="77777777" w:rsidR="005C61CF" w:rsidRPr="007F66E2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14:paraId="7773B4C4" w14:textId="77777777" w:rsidR="005C61CF" w:rsidRPr="007F66E2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14:paraId="2CEAAA02" w14:textId="77777777" w:rsidR="005C61CF" w:rsidRPr="007F66E2" w:rsidRDefault="005C61CF" w:rsidP="00293E7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188CA4B" w14:textId="77777777" w:rsidR="005C61CF" w:rsidRPr="007F66E2" w:rsidRDefault="005C61CF" w:rsidP="00164AD7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58899" w14:textId="77777777" w:rsidR="005C61CF" w:rsidRPr="007F66E2" w:rsidRDefault="005C61CF" w:rsidP="00164AD7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C61CF" w:rsidRPr="007F66E2" w14:paraId="46C0419A" w14:textId="77777777" w:rsidTr="00E67CF7">
        <w:trPr>
          <w:trHeight w:val="226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9F7C83" w14:textId="77777777" w:rsidR="005C61CF" w:rsidRPr="007F66E2" w:rsidRDefault="005C61CF" w:rsidP="00164AD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4074" w:type="dxa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78A301" w14:textId="77777777" w:rsidR="005C61CF" w:rsidRPr="007F66E2" w:rsidRDefault="005C61CF" w:rsidP="00164AD7">
            <w:pPr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3612290B" w14:textId="77777777" w:rsidR="005C61CF" w:rsidRPr="007F66E2" w:rsidRDefault="005C61CF" w:rsidP="00164AD7">
            <w:pPr>
              <w:spacing w:before="120" w:line="480" w:lineRule="auto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b/>
                <w:sz w:val="20"/>
                <w:szCs w:val="20"/>
              </w:rPr>
              <w:t>Usługa dotycząca obsługi imprezy plenerowej</w:t>
            </w:r>
            <w:r w:rsidRPr="007F66E2">
              <w:rPr>
                <w:rFonts w:ascii="Trebuchet MS" w:hAnsi="Trebuchet MS"/>
                <w:sz w:val="20"/>
                <w:szCs w:val="20"/>
              </w:rPr>
              <w:t>:</w:t>
            </w:r>
          </w:p>
          <w:p w14:paraId="71BD5001" w14:textId="77777777" w:rsidR="005C61CF" w:rsidRPr="007F66E2" w:rsidRDefault="005C61CF" w:rsidP="00A62A1A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W ramach usługi prz</w:t>
            </w:r>
            <w:r w:rsidR="00A62A1A">
              <w:rPr>
                <w:rFonts w:ascii="Trebuchet MS" w:hAnsi="Trebuchet MS"/>
                <w:sz w:val="20"/>
                <w:szCs w:val="20"/>
              </w:rPr>
              <w:t>ygotowano, dostarczono i podano</w:t>
            </w:r>
            <w:r w:rsidRPr="007F66E2">
              <w:rPr>
                <w:rFonts w:ascii="Trebuchet MS" w:hAnsi="Trebuchet MS"/>
                <w:sz w:val="20"/>
                <w:szCs w:val="20"/>
              </w:rPr>
              <w:t xml:space="preserve"> posiłek </w:t>
            </w:r>
            <w:r w:rsidR="004504F9">
              <w:rPr>
                <w:rFonts w:ascii="Trebuchet MS" w:hAnsi="Trebuchet MS"/>
                <w:sz w:val="20"/>
                <w:szCs w:val="20"/>
              </w:rPr>
              <w:t xml:space="preserve">podczas wydarzenia o </w:t>
            </w:r>
            <w:r w:rsidRPr="007F66E2">
              <w:rPr>
                <w:rFonts w:ascii="Trebuchet MS" w:hAnsi="Trebuchet MS"/>
                <w:sz w:val="20"/>
                <w:szCs w:val="20"/>
              </w:rPr>
              <w:t xml:space="preserve">charakterze imprezy plenerowej, zawierający </w:t>
            </w:r>
            <w:r w:rsidR="00A62A1A">
              <w:rPr>
                <w:rFonts w:ascii="Trebuchet MS" w:hAnsi="Trebuchet MS"/>
                <w:sz w:val="20"/>
                <w:szCs w:val="20"/>
              </w:rPr>
              <w:t xml:space="preserve">między innymi </w:t>
            </w:r>
            <w:r w:rsidR="00345F82">
              <w:rPr>
                <w:rFonts w:ascii="Trebuchet MS" w:hAnsi="Trebuchet MS"/>
                <w:sz w:val="20"/>
                <w:szCs w:val="20"/>
              </w:rPr>
              <w:t>ciepłe i zimne napoje oraz </w:t>
            </w:r>
            <w:r w:rsidR="00A62A1A">
              <w:rPr>
                <w:rFonts w:ascii="Trebuchet MS" w:hAnsi="Trebuchet MS"/>
                <w:sz w:val="20"/>
                <w:szCs w:val="20"/>
              </w:rPr>
              <w:t xml:space="preserve"> ciepły i zimny bufet</w:t>
            </w:r>
            <w:r w:rsidRPr="007F66E2">
              <w:rPr>
                <w:rFonts w:ascii="Trebuchet MS" w:hAnsi="Trebuchet MS"/>
                <w:sz w:val="20"/>
                <w:szCs w:val="20"/>
              </w:rPr>
              <w:t xml:space="preserve">: </w:t>
            </w:r>
          </w:p>
          <w:p w14:paraId="06B31B5F" w14:textId="77777777" w:rsidR="005C61CF" w:rsidRPr="007F66E2" w:rsidRDefault="005C61CF" w:rsidP="00164AD7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14:paraId="202DB94C" w14:textId="77777777" w:rsidR="005C61CF" w:rsidRPr="007F66E2" w:rsidRDefault="005C61CF" w:rsidP="001A6C0D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F66E2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</w:t>
            </w:r>
            <w:r w:rsidRPr="00E67CF7">
              <w:rPr>
                <w:rFonts w:ascii="Trebuchet MS" w:hAnsi="Trebuchet MS"/>
                <w:b/>
                <w:sz w:val="28"/>
                <w:szCs w:val="28"/>
                <w:vertAlign w:val="superscript"/>
              </w:rPr>
              <w:t>3)</w:t>
            </w:r>
          </w:p>
          <w:p w14:paraId="152A4B6A" w14:textId="77777777" w:rsidR="005C61CF" w:rsidRPr="007F66E2" w:rsidRDefault="005C61CF" w:rsidP="001A6C0D">
            <w:pPr>
              <w:ind w:left="43"/>
              <w:rPr>
                <w:rFonts w:ascii="Trebuchet MS" w:hAnsi="Trebuchet MS"/>
                <w:sz w:val="20"/>
                <w:szCs w:val="20"/>
              </w:rPr>
            </w:pPr>
          </w:p>
          <w:p w14:paraId="129BDAD5" w14:textId="2412E243" w:rsidR="005C61CF" w:rsidRPr="007F66E2" w:rsidRDefault="00E67CF7" w:rsidP="001A6C0D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przygotowany dla ….. osób.</w:t>
            </w:r>
          </w:p>
          <w:p w14:paraId="0026CF23" w14:textId="77777777" w:rsidR="005C61CF" w:rsidRPr="007F66E2" w:rsidRDefault="005C61CF" w:rsidP="00164AD7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BE51634" w14:textId="77777777" w:rsidR="005C61CF" w:rsidRPr="007F66E2" w:rsidRDefault="005C61CF" w:rsidP="00164AD7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1B457" w14:textId="77777777" w:rsidR="005C61CF" w:rsidRPr="007F66E2" w:rsidRDefault="005C61CF" w:rsidP="00164AD7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58A17C2C" w14:textId="77777777" w:rsidR="00DD430B" w:rsidRPr="007F66E2" w:rsidRDefault="00DD430B" w:rsidP="00DD430B">
      <w:pPr>
        <w:autoSpaceDE w:val="0"/>
        <w:autoSpaceDN w:val="0"/>
        <w:adjustRightInd w:val="0"/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</w:p>
    <w:p w14:paraId="46258BE9" w14:textId="77777777" w:rsidR="00DD430B" w:rsidRDefault="00DD430B" w:rsidP="00DD430B">
      <w:pPr>
        <w:tabs>
          <w:tab w:val="left" w:pos="2552"/>
        </w:tabs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29754103" w14:textId="77777777" w:rsidR="00A62A1A" w:rsidRPr="007F66E2" w:rsidRDefault="00A62A1A" w:rsidP="00DD430B">
      <w:pPr>
        <w:tabs>
          <w:tab w:val="left" w:pos="2552"/>
        </w:tabs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124BE1FD" w14:textId="77777777" w:rsidR="00DD430B" w:rsidRPr="007F66E2" w:rsidRDefault="00DD430B" w:rsidP="00DD430B">
      <w:pPr>
        <w:tabs>
          <w:tab w:val="left" w:pos="2552"/>
        </w:tabs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  <w:r w:rsidRPr="007F66E2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04296ED8" w14:textId="77777777" w:rsidR="00DD430B" w:rsidRPr="007F66E2" w:rsidRDefault="00DD430B" w:rsidP="00DD430B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  <w:r w:rsidRPr="007F66E2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14:paraId="448E1655" w14:textId="77777777" w:rsidR="00156CEB" w:rsidRPr="007F66E2" w:rsidRDefault="00156CEB" w:rsidP="00DD430B">
      <w:pPr>
        <w:ind w:right="-597"/>
        <w:jc w:val="both"/>
        <w:rPr>
          <w:rFonts w:ascii="Trebuchet MS" w:hAnsi="Trebuchet MS" w:cs="TimesNewRoman"/>
          <w:i/>
          <w:sz w:val="18"/>
          <w:szCs w:val="18"/>
        </w:rPr>
      </w:pPr>
    </w:p>
    <w:p w14:paraId="1124CA40" w14:textId="28895C5F" w:rsidR="00860733" w:rsidRPr="007F66E2" w:rsidRDefault="00DD430B" w:rsidP="007A744B">
      <w:pPr>
        <w:ind w:right="-597"/>
        <w:jc w:val="both"/>
      </w:pPr>
      <w:r w:rsidRPr="007F66E2">
        <w:rPr>
          <w:rFonts w:ascii="Trebuchet MS" w:hAnsi="Trebuchet MS" w:cs="TimesNewRoman"/>
          <w:i/>
          <w:sz w:val="18"/>
          <w:szCs w:val="18"/>
        </w:rPr>
        <w:t>Uwaga! Do Wykazu Wykonawca jest zobowiązany dołączyć</w:t>
      </w:r>
      <w:r w:rsidRPr="007F66E2">
        <w:rPr>
          <w:rFonts w:ascii="Trebuchet MS" w:hAnsi="Trebuchet MS" w:cs="TimesNewRoman"/>
          <w:b/>
          <w:i/>
          <w:sz w:val="18"/>
          <w:szCs w:val="18"/>
        </w:rPr>
        <w:t xml:space="preserve"> dowody określające czy te usługi zostały wykonane należycie</w:t>
      </w:r>
      <w:r w:rsidRPr="007F66E2">
        <w:rPr>
          <w:rFonts w:ascii="Trebuchet MS" w:hAnsi="Trebuchet MS" w:cs="TimesNewRoman"/>
          <w:i/>
          <w:sz w:val="18"/>
          <w:szCs w:val="18"/>
        </w:rPr>
        <w:t xml:space="preserve">, przy czym dowodami, o których mowa są referencje bądź inne dokumenty wystawione przez podmiot, na rzecz którego usługi były wykonywane, a jeżeli z uzasadnionej przyczyny o obiektywnym charakterze Wykonawca </w:t>
      </w:r>
      <w:r w:rsidR="00055696">
        <w:rPr>
          <w:rFonts w:ascii="Trebuchet MS" w:hAnsi="Trebuchet MS" w:cs="TimesNewRoman"/>
          <w:i/>
          <w:sz w:val="18"/>
          <w:szCs w:val="18"/>
        </w:rPr>
        <w:br/>
      </w:r>
      <w:r w:rsidRPr="007F66E2">
        <w:rPr>
          <w:rFonts w:ascii="Trebuchet MS" w:hAnsi="Trebuchet MS" w:cs="TimesNewRoman"/>
          <w:i/>
          <w:sz w:val="18"/>
          <w:szCs w:val="18"/>
        </w:rPr>
        <w:t>nie jest w stanie uzyskać tych dokumentów – oświadczenie Wykonawcy.</w:t>
      </w:r>
      <w:r w:rsidRPr="007F66E2">
        <w:rPr>
          <w:rFonts w:ascii="Trebuchet MS" w:hAnsi="Trebuchet MS" w:cs="Segoe UI"/>
          <w:i/>
          <w:sz w:val="18"/>
          <w:szCs w:val="18"/>
        </w:rPr>
        <w:t xml:space="preserve"> </w:t>
      </w:r>
      <w:r w:rsidRPr="007F66E2">
        <w:rPr>
          <w:rFonts w:ascii="Trebuchet MS" w:hAnsi="Trebuchet MS" w:cs="TimesNewRomanPSMT"/>
          <w:i/>
          <w:sz w:val="18"/>
          <w:szCs w:val="18"/>
        </w:rPr>
        <w:t xml:space="preserve">W przypadku gdy Muzeum Śląskie </w:t>
      </w:r>
      <w:r w:rsidR="008A6D79" w:rsidRPr="007F66E2">
        <w:rPr>
          <w:rFonts w:ascii="Trebuchet MS" w:hAnsi="Trebuchet MS" w:cs="TimesNewRomanPSMT"/>
          <w:i/>
          <w:sz w:val="18"/>
          <w:szCs w:val="18"/>
        </w:rPr>
        <w:t xml:space="preserve">w Katowicach </w:t>
      </w:r>
      <w:r w:rsidRPr="007F66E2">
        <w:rPr>
          <w:rFonts w:ascii="Trebuchet MS" w:hAnsi="Trebuchet MS" w:cs="TimesNewRomanPSMT"/>
          <w:i/>
          <w:sz w:val="18"/>
          <w:szCs w:val="18"/>
        </w:rPr>
        <w:t>jest podmiotem, na rzecz którego usługi wskazane w wykazie, zostały wcześniej wykonane, Wykonawca nie ma obowiązku przedkładania dowodów, o których mowa powyżej.</w:t>
      </w:r>
    </w:p>
    <w:sectPr w:rsidR="00860733" w:rsidRPr="007F66E2" w:rsidSect="007A744B">
      <w:pgSz w:w="16840" w:h="11907" w:orient="landscape" w:code="9"/>
      <w:pgMar w:top="992" w:right="1418" w:bottom="709" w:left="1418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F8AE76" w14:textId="77777777" w:rsidR="003536C7" w:rsidRDefault="003536C7">
      <w:r>
        <w:separator/>
      </w:r>
    </w:p>
  </w:endnote>
  <w:endnote w:type="continuationSeparator" w:id="0">
    <w:p w14:paraId="1FE7114B" w14:textId="77777777" w:rsidR="003536C7" w:rsidRDefault="003536C7">
      <w:r>
        <w:continuationSeparator/>
      </w:r>
    </w:p>
  </w:endnote>
  <w:endnote w:type="continuationNotice" w:id="1">
    <w:p w14:paraId="562BB495" w14:textId="77777777" w:rsidR="003536C7" w:rsidRDefault="003536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78">
    <w:altName w:val="Times New Roman"/>
    <w:charset w:val="EE"/>
    <w:family w:val="auto"/>
    <w:pitch w:val="variable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18"/>
        <w:szCs w:val="18"/>
      </w:rPr>
      <w:id w:val="1963611526"/>
      <w:docPartObj>
        <w:docPartGallery w:val="Page Numbers (Bottom of Page)"/>
        <w:docPartUnique/>
      </w:docPartObj>
    </w:sdtPr>
    <w:sdtContent>
      <w:p w14:paraId="285F51F3" w14:textId="77777777" w:rsidR="003F677C" w:rsidRPr="00980BC7" w:rsidRDefault="003F677C" w:rsidP="00980BC7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80BC7">
          <w:rPr>
            <w:rFonts w:ascii="Trebuchet MS" w:hAnsi="Trebuchet MS"/>
            <w:sz w:val="18"/>
            <w:szCs w:val="18"/>
          </w:rPr>
          <w:fldChar w:fldCharType="begin"/>
        </w:r>
        <w:r w:rsidRPr="00980BC7">
          <w:rPr>
            <w:rFonts w:ascii="Trebuchet MS" w:hAnsi="Trebuchet MS"/>
            <w:sz w:val="18"/>
            <w:szCs w:val="18"/>
          </w:rPr>
          <w:instrText>PAGE   \* MERGEFORMAT</w:instrText>
        </w:r>
        <w:r w:rsidRPr="00980BC7">
          <w:rPr>
            <w:rFonts w:ascii="Trebuchet MS" w:hAnsi="Trebuchet MS"/>
            <w:sz w:val="18"/>
            <w:szCs w:val="18"/>
          </w:rPr>
          <w:fldChar w:fldCharType="separate"/>
        </w:r>
        <w:r w:rsidR="007A744B">
          <w:rPr>
            <w:rFonts w:ascii="Trebuchet MS" w:hAnsi="Trebuchet MS"/>
            <w:noProof/>
            <w:sz w:val="18"/>
            <w:szCs w:val="18"/>
          </w:rPr>
          <w:t>2</w:t>
        </w:r>
        <w:r w:rsidRPr="00980BC7">
          <w:rPr>
            <w:rFonts w:ascii="Trebuchet MS" w:hAnsi="Trebuchet MS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6210871"/>
      <w:docPartObj>
        <w:docPartGallery w:val="Page Numbers (Bottom of Page)"/>
        <w:docPartUnique/>
      </w:docPartObj>
    </w:sdtPr>
    <w:sdtEndPr>
      <w:rPr>
        <w:rFonts w:ascii="Trebuchet MS" w:hAnsi="Trebuchet MS"/>
        <w:sz w:val="18"/>
        <w:szCs w:val="18"/>
      </w:rPr>
    </w:sdtEndPr>
    <w:sdtContent>
      <w:p w14:paraId="482951D1" w14:textId="77777777" w:rsidR="003F677C" w:rsidRPr="00980BC7" w:rsidRDefault="003F677C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80BC7">
          <w:rPr>
            <w:rFonts w:ascii="Trebuchet MS" w:hAnsi="Trebuchet MS"/>
            <w:sz w:val="18"/>
            <w:szCs w:val="18"/>
          </w:rPr>
          <w:fldChar w:fldCharType="begin"/>
        </w:r>
        <w:r w:rsidRPr="00980BC7">
          <w:rPr>
            <w:rFonts w:ascii="Trebuchet MS" w:hAnsi="Trebuchet MS"/>
            <w:sz w:val="18"/>
            <w:szCs w:val="18"/>
          </w:rPr>
          <w:instrText>PAGE   \* MERGEFORMAT</w:instrText>
        </w:r>
        <w:r w:rsidRPr="00980BC7">
          <w:rPr>
            <w:rFonts w:ascii="Trebuchet MS" w:hAnsi="Trebuchet MS"/>
            <w:sz w:val="18"/>
            <w:szCs w:val="18"/>
          </w:rPr>
          <w:fldChar w:fldCharType="separate"/>
        </w:r>
        <w:r w:rsidR="007A744B">
          <w:rPr>
            <w:rFonts w:ascii="Trebuchet MS" w:hAnsi="Trebuchet MS"/>
            <w:noProof/>
            <w:sz w:val="18"/>
            <w:szCs w:val="18"/>
          </w:rPr>
          <w:t>1</w:t>
        </w:r>
        <w:r w:rsidRPr="00980BC7">
          <w:rPr>
            <w:rFonts w:ascii="Trebuchet MS" w:hAnsi="Trebuchet MS"/>
            <w:sz w:val="18"/>
            <w:szCs w:val="18"/>
          </w:rPr>
          <w:fldChar w:fldCharType="end"/>
        </w:r>
      </w:p>
    </w:sdtContent>
  </w:sdt>
  <w:p w14:paraId="7434A7BF" w14:textId="77777777" w:rsidR="003F677C" w:rsidRPr="00781768" w:rsidRDefault="003F677C" w:rsidP="0078176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18"/>
        <w:szCs w:val="18"/>
      </w:rPr>
      <w:id w:val="-1962332130"/>
      <w:docPartObj>
        <w:docPartGallery w:val="Page Numbers (Bottom of Page)"/>
        <w:docPartUnique/>
      </w:docPartObj>
    </w:sdtPr>
    <w:sdtContent>
      <w:p w14:paraId="5D27ED0C" w14:textId="77777777" w:rsidR="003F677C" w:rsidRPr="00980BC7" w:rsidRDefault="003F677C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80BC7">
          <w:rPr>
            <w:rFonts w:ascii="Trebuchet MS" w:hAnsi="Trebuchet MS"/>
            <w:sz w:val="18"/>
            <w:szCs w:val="18"/>
          </w:rPr>
          <w:fldChar w:fldCharType="begin"/>
        </w:r>
        <w:r w:rsidRPr="00980BC7">
          <w:rPr>
            <w:rFonts w:ascii="Trebuchet MS" w:hAnsi="Trebuchet MS"/>
            <w:sz w:val="18"/>
            <w:szCs w:val="18"/>
          </w:rPr>
          <w:instrText>PAGE   \* MERGEFORMAT</w:instrText>
        </w:r>
        <w:r w:rsidRPr="00980BC7">
          <w:rPr>
            <w:rFonts w:ascii="Trebuchet MS" w:hAnsi="Trebuchet MS"/>
            <w:sz w:val="18"/>
            <w:szCs w:val="18"/>
          </w:rPr>
          <w:fldChar w:fldCharType="separate"/>
        </w:r>
        <w:r w:rsidR="007A744B">
          <w:rPr>
            <w:rFonts w:ascii="Trebuchet MS" w:hAnsi="Trebuchet MS"/>
            <w:noProof/>
            <w:sz w:val="18"/>
            <w:szCs w:val="18"/>
          </w:rPr>
          <w:t>1</w:t>
        </w:r>
        <w:r w:rsidRPr="00980BC7">
          <w:rPr>
            <w:rFonts w:ascii="Trebuchet MS" w:hAnsi="Trebuchet MS"/>
            <w:sz w:val="18"/>
            <w:szCs w:val="18"/>
          </w:rPr>
          <w:fldChar w:fldCharType="end"/>
        </w:r>
      </w:p>
    </w:sdtContent>
  </w:sdt>
  <w:p w14:paraId="5FBDBFB9" w14:textId="77777777" w:rsidR="003F677C" w:rsidRPr="00781768" w:rsidRDefault="003F677C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A0DD7F" w14:textId="77777777" w:rsidR="003536C7" w:rsidRDefault="003536C7">
      <w:r>
        <w:separator/>
      </w:r>
    </w:p>
  </w:footnote>
  <w:footnote w:type="continuationSeparator" w:id="0">
    <w:p w14:paraId="17846E73" w14:textId="77777777" w:rsidR="003536C7" w:rsidRDefault="003536C7">
      <w:r>
        <w:continuationSeparator/>
      </w:r>
    </w:p>
  </w:footnote>
  <w:footnote w:type="continuationNotice" w:id="1">
    <w:p w14:paraId="33C64A1D" w14:textId="77777777" w:rsidR="003536C7" w:rsidRDefault="003536C7"/>
  </w:footnote>
  <w:footnote w:id="2">
    <w:p w14:paraId="400C0F9C" w14:textId="77777777" w:rsidR="003F677C" w:rsidRPr="00C06357" w:rsidRDefault="003F677C" w:rsidP="007C1378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14:paraId="29BF97EF" w14:textId="77777777" w:rsidR="003F677C" w:rsidRDefault="003F677C" w:rsidP="007C137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98E6161" w14:textId="58C8281E" w:rsidR="003F677C" w:rsidRPr="00C528BE" w:rsidRDefault="003F677C" w:rsidP="00FA3D4D">
      <w:pPr>
        <w:spacing w:line="276" w:lineRule="auto"/>
        <w:jc w:val="both"/>
        <w:rPr>
          <w:b/>
        </w:rPr>
      </w:pPr>
      <w:r>
        <w:rPr>
          <w:rStyle w:val="Odwoanieprzypisudolnego"/>
        </w:rPr>
        <w:footnoteRef/>
      </w:r>
      <w:r>
        <w:t xml:space="preserve"> </w:t>
      </w:r>
      <w:r w:rsidRPr="00780D0F">
        <w:rPr>
          <w:rFonts w:ascii="Trebuchet MS" w:hAnsi="Trebuchet MS" w:cs="Tahoma"/>
          <w:i/>
          <w:sz w:val="18"/>
          <w:szCs w:val="18"/>
        </w:rPr>
        <w:t>Niniejsza informacja składana jest jedynie przez Wykonawcę, który nie przynależy do grupy kapitałowej. W przypadku, kiedy Wykonawca należy do grupy kapitałowej, zobowiązany jest, zgodnie z zapisem rozdz.</w:t>
      </w:r>
      <w:r>
        <w:rPr>
          <w:rFonts w:ascii="Trebuchet MS" w:hAnsi="Trebuchet MS" w:cs="Tahoma"/>
          <w:i/>
          <w:sz w:val="18"/>
          <w:szCs w:val="18"/>
        </w:rPr>
        <w:t xml:space="preserve"> VII ust. </w:t>
      </w:r>
      <w:r w:rsidR="00055696">
        <w:rPr>
          <w:rFonts w:ascii="Trebuchet MS" w:hAnsi="Trebuchet MS" w:cs="Tahoma"/>
          <w:i/>
          <w:sz w:val="18"/>
          <w:szCs w:val="18"/>
        </w:rPr>
        <w:t>4</w:t>
      </w:r>
      <w:r w:rsidR="00055696">
        <w:rPr>
          <w:rFonts w:ascii="Trebuchet MS" w:hAnsi="Trebuchet MS" w:cs="Tahoma"/>
          <w:i/>
          <w:sz w:val="18"/>
          <w:szCs w:val="18"/>
        </w:rPr>
        <w:t xml:space="preserve"> </w:t>
      </w:r>
      <w:r>
        <w:rPr>
          <w:rFonts w:ascii="Trebuchet MS" w:hAnsi="Trebuchet MS" w:cs="Tahoma"/>
          <w:i/>
          <w:sz w:val="18"/>
          <w:szCs w:val="18"/>
        </w:rPr>
        <w:t>Ogłoszenia, zamiast </w:t>
      </w:r>
      <w:r w:rsidRPr="00780D0F">
        <w:rPr>
          <w:rFonts w:ascii="Trebuchet MS" w:hAnsi="Trebuchet MS" w:cs="Tahoma"/>
          <w:i/>
          <w:sz w:val="18"/>
          <w:szCs w:val="18"/>
        </w:rPr>
        <w:t xml:space="preserve">niniejszego oświadczenia, złożyć listę podmiotów należących do grupy kapitałowej </w:t>
      </w:r>
      <w:r>
        <w:rPr>
          <w:rFonts w:ascii="Trebuchet MS" w:hAnsi="Trebuchet MS" w:cs="Tahoma"/>
          <w:i/>
          <w:iCs/>
          <w:sz w:val="18"/>
          <w:szCs w:val="18"/>
        </w:rPr>
        <w:t>w rozumieniu ustawy z dnia 16 </w:t>
      </w:r>
      <w:r w:rsidRPr="00780D0F">
        <w:rPr>
          <w:rFonts w:ascii="Trebuchet MS" w:hAnsi="Trebuchet MS" w:cs="Tahoma"/>
          <w:i/>
          <w:iCs/>
          <w:sz w:val="18"/>
          <w:szCs w:val="18"/>
        </w:rPr>
        <w:t>lutego 2007 r. o ochronie konkurencji i </w:t>
      </w:r>
      <w:r w:rsidRPr="000B0C06">
        <w:rPr>
          <w:rFonts w:ascii="Trebuchet MS" w:hAnsi="Trebuchet MS" w:cs="Tahoma"/>
          <w:i/>
          <w:iCs/>
          <w:sz w:val="18"/>
          <w:szCs w:val="18"/>
        </w:rPr>
        <w:t xml:space="preserve">konsumentów (t.j. Dz. U. z 2018 r. poz. 798 ze zm.). W takim </w:t>
      </w:r>
      <w:r>
        <w:rPr>
          <w:rFonts w:ascii="Trebuchet MS" w:hAnsi="Trebuchet MS" w:cs="Tahoma"/>
          <w:i/>
          <w:iCs/>
          <w:sz w:val="18"/>
          <w:szCs w:val="18"/>
        </w:rPr>
        <w:t>przypadku Zamawiający w </w:t>
      </w:r>
      <w:r w:rsidRPr="00780D0F">
        <w:rPr>
          <w:rFonts w:ascii="Trebuchet MS" w:hAnsi="Trebuchet MS" w:cs="Tahoma"/>
          <w:i/>
          <w:iCs/>
          <w:sz w:val="18"/>
          <w:szCs w:val="18"/>
        </w:rPr>
        <w:t xml:space="preserve">uzasadnionych okolicznościach wezwie Wykonawcę do złożenia dowodów, że </w:t>
      </w:r>
      <w:r w:rsidRPr="00780D0F">
        <w:rPr>
          <w:rFonts w:ascii="Trebuchet MS" w:hAnsi="Trebuchet MS"/>
          <w:bCs/>
          <w:i/>
          <w:sz w:val="18"/>
          <w:szCs w:val="18"/>
        </w:rPr>
        <w:t xml:space="preserve">powiązania z innym Wykonawcą nie prowadzą do zakłócenia konkurencji w postępowaniu o udzielenie zamówienia. </w:t>
      </w:r>
      <w:r w:rsidRPr="00780D0F">
        <w:rPr>
          <w:rFonts w:ascii="Trebuchet MS" w:hAnsi="Trebuchet MS" w:cs="Segoe UI"/>
          <w:i/>
          <w:sz w:val="18"/>
          <w:szCs w:val="18"/>
        </w:rPr>
        <w:t>W przy</w:t>
      </w:r>
      <w:r>
        <w:rPr>
          <w:rFonts w:ascii="Trebuchet MS" w:hAnsi="Trebuchet MS" w:cs="Segoe UI"/>
          <w:i/>
          <w:sz w:val="18"/>
          <w:szCs w:val="18"/>
        </w:rPr>
        <w:t>padku wspólnego ubiegania się o </w:t>
      </w:r>
      <w:r w:rsidRPr="00780D0F">
        <w:rPr>
          <w:rFonts w:ascii="Trebuchet MS" w:hAnsi="Trebuchet MS" w:cs="Segoe UI"/>
          <w:i/>
          <w:sz w:val="18"/>
          <w:szCs w:val="18"/>
        </w:rPr>
        <w:t xml:space="preserve">zamówienie przez Wykonawców oświadczenie o braku przynależności do grupy kapitałowej, lub listę </w:t>
      </w:r>
      <w:r w:rsidRPr="00780D0F">
        <w:rPr>
          <w:rFonts w:ascii="Trebuchet MS" w:hAnsi="Trebuchet MS" w:cs="Tahoma"/>
          <w:i/>
          <w:sz w:val="18"/>
          <w:szCs w:val="18"/>
        </w:rPr>
        <w:t>podmiotów należących do grupy kapitałowej</w:t>
      </w:r>
      <w:r w:rsidRPr="00780D0F">
        <w:rPr>
          <w:rFonts w:ascii="Trebuchet MS" w:hAnsi="Trebuchet MS" w:cs="Segoe UI"/>
          <w:i/>
          <w:sz w:val="18"/>
          <w:szCs w:val="18"/>
        </w:rPr>
        <w:t xml:space="preserve"> o której mowa powyżej składa każdy z Wykonawców</w:t>
      </w:r>
      <w:r w:rsidRPr="00780D0F">
        <w:rPr>
          <w:rFonts w:ascii="Trebuchet MS" w:hAnsi="Trebuchet MS" w:cs="Tahoma"/>
          <w:i/>
          <w:iCs/>
          <w:sz w:val="18"/>
          <w:szCs w:val="18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58ADC9" w14:textId="77777777" w:rsidR="00BB2FD0" w:rsidRPr="00CA01FC" w:rsidRDefault="00BB2FD0" w:rsidP="00BB2FD0">
    <w:pPr>
      <w:rPr>
        <w:rFonts w:ascii="Trebuchet MS" w:hAnsi="Trebuchet MS" w:cs="Tahoma"/>
        <w:sz w:val="18"/>
        <w:szCs w:val="18"/>
      </w:rPr>
    </w:pPr>
    <w:r w:rsidRPr="00CA01FC">
      <w:rPr>
        <w:rFonts w:ascii="Trebuchet MS" w:hAnsi="Trebuchet MS" w:cs="Tahoma"/>
        <w:sz w:val="18"/>
        <w:szCs w:val="18"/>
      </w:rPr>
      <w:t>Numer referencyjny: MŚ-</w:t>
    </w:r>
    <w:r>
      <w:rPr>
        <w:rFonts w:ascii="Trebuchet MS" w:hAnsi="Trebuchet MS" w:cs="Tahoma"/>
        <w:sz w:val="18"/>
        <w:szCs w:val="18"/>
      </w:rPr>
      <w:t>ZP</w:t>
    </w:r>
    <w:r w:rsidRPr="00CA01FC">
      <w:rPr>
        <w:rFonts w:ascii="Trebuchet MS" w:hAnsi="Trebuchet MS" w:cs="Tahoma"/>
        <w:sz w:val="18"/>
        <w:szCs w:val="18"/>
      </w:rPr>
      <w:t>-</w:t>
    </w:r>
    <w:r>
      <w:rPr>
        <w:rFonts w:ascii="Trebuchet MS" w:hAnsi="Trebuchet MS" w:cs="Tahoma"/>
        <w:sz w:val="18"/>
        <w:szCs w:val="18"/>
      </w:rPr>
      <w:t>WW-332</w:t>
    </w:r>
    <w:r w:rsidRPr="00CA01FC">
      <w:rPr>
        <w:rFonts w:ascii="Trebuchet MS" w:hAnsi="Trebuchet MS" w:cs="Tahoma"/>
        <w:sz w:val="18"/>
        <w:szCs w:val="18"/>
      </w:rPr>
      <w:t>-</w:t>
    </w:r>
    <w:r>
      <w:rPr>
        <w:rFonts w:ascii="Trebuchet MS" w:hAnsi="Trebuchet MS" w:cs="Tahoma"/>
        <w:sz w:val="18"/>
        <w:szCs w:val="18"/>
      </w:rPr>
      <w:t>4</w:t>
    </w:r>
    <w:r w:rsidRPr="00CA01FC">
      <w:rPr>
        <w:rFonts w:ascii="Trebuchet MS" w:hAnsi="Trebuchet MS" w:cs="Tahoma"/>
        <w:sz w:val="18"/>
        <w:szCs w:val="18"/>
      </w:rPr>
      <w:t>/1</w:t>
    </w:r>
    <w:r>
      <w:rPr>
        <w:rFonts w:ascii="Trebuchet MS" w:hAnsi="Trebuchet MS" w:cs="Tahoma"/>
        <w:sz w:val="18"/>
        <w:szCs w:val="18"/>
      </w:rPr>
      <w:t>9</w:t>
    </w:r>
  </w:p>
  <w:p w14:paraId="164B7C8E" w14:textId="77777777" w:rsidR="00BB2FD0" w:rsidRDefault="00BB2F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40C8A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."/>
      <w:lvlJc w:val="left"/>
      <w:pPr>
        <w:tabs>
          <w:tab w:val="num" w:pos="922"/>
        </w:tabs>
        <w:ind w:left="922" w:hanging="562"/>
      </w:pPr>
      <w:rPr>
        <w:rFonts w:ascii="Trebuchet MS" w:hAnsi="Trebuchet MS" w:cs="Trebuchet MS" w:hint="default"/>
        <w:b/>
        <w:sz w:val="20"/>
        <w:szCs w:val="20"/>
        <w:lang w:val="de-DE"/>
      </w:rPr>
    </w:lvl>
  </w:abstractNum>
  <w:abstractNum w:abstractNumId="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rebuchet MS" w:hAnsi="Trebuchet MS" w:cs="Trebuchet MS"/>
        <w:b w:val="0"/>
        <w:bCs w:val="0"/>
        <w:sz w:val="20"/>
        <w:szCs w:val="20"/>
      </w:rPr>
    </w:lvl>
  </w:abstractNum>
  <w:abstractNum w:abstractNumId="4" w15:restartNumberingAfterBreak="0">
    <w:nsid w:val="018A3F4E"/>
    <w:multiLevelType w:val="hybridMultilevel"/>
    <w:tmpl w:val="A3242AB6"/>
    <w:lvl w:ilvl="0" w:tplc="5ADC3E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CBC86C44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color w:val="auto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21B013E"/>
    <w:multiLevelType w:val="multilevel"/>
    <w:tmpl w:val="40C8A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27F713A"/>
    <w:multiLevelType w:val="hybridMultilevel"/>
    <w:tmpl w:val="B6961B84"/>
    <w:lvl w:ilvl="0" w:tplc="04150011">
      <w:start w:val="1"/>
      <w:numFmt w:val="decimal"/>
      <w:lvlText w:val="%1)"/>
      <w:lvlJc w:val="left"/>
      <w:pPr>
        <w:ind w:left="1152" w:hanging="360"/>
      </w:pPr>
    </w:lvl>
    <w:lvl w:ilvl="1" w:tplc="04150019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7" w15:restartNumberingAfterBreak="0">
    <w:nsid w:val="02981DFB"/>
    <w:multiLevelType w:val="hybridMultilevel"/>
    <w:tmpl w:val="1BB43392"/>
    <w:lvl w:ilvl="0" w:tplc="04150011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081E0EAA"/>
    <w:multiLevelType w:val="hybridMultilevel"/>
    <w:tmpl w:val="9ACAB5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A96EC1"/>
    <w:multiLevelType w:val="hybridMultilevel"/>
    <w:tmpl w:val="CDBE89F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B114A07"/>
    <w:multiLevelType w:val="hybridMultilevel"/>
    <w:tmpl w:val="2E4226AE"/>
    <w:lvl w:ilvl="0" w:tplc="2340B8FE">
      <w:start w:val="1"/>
      <w:numFmt w:val="lowerLetter"/>
      <w:lvlText w:val="%1."/>
      <w:lvlJc w:val="left"/>
      <w:pPr>
        <w:ind w:left="1068" w:hanging="360"/>
      </w:pPr>
      <w:rPr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0BA60363"/>
    <w:multiLevelType w:val="multilevel"/>
    <w:tmpl w:val="2E3E87B6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5" w:hanging="576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0D55253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FE7362C"/>
    <w:multiLevelType w:val="hybridMultilevel"/>
    <w:tmpl w:val="090097AE"/>
    <w:lvl w:ilvl="0" w:tplc="0415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102466C1"/>
    <w:multiLevelType w:val="hybridMultilevel"/>
    <w:tmpl w:val="06A422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1CC63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4A955E0"/>
    <w:multiLevelType w:val="multilevel"/>
    <w:tmpl w:val="2E3E87B6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5" w:hanging="576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14D56C12"/>
    <w:multiLevelType w:val="hybridMultilevel"/>
    <w:tmpl w:val="8DA0A47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0A6333"/>
    <w:multiLevelType w:val="multilevel"/>
    <w:tmpl w:val="8DB622C2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3)"/>
      <w:lvlJc w:val="left"/>
      <w:pPr>
        <w:ind w:left="1429" w:hanging="720"/>
      </w:pPr>
      <w:rPr>
        <w:rFonts w:ascii="Trebuchet MS" w:eastAsia="Times New Roman" w:hAnsi="Trebuchet MS" w:cs="Tahoma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9" w15:restartNumberingAfterBreak="0">
    <w:nsid w:val="172467C0"/>
    <w:multiLevelType w:val="hybridMultilevel"/>
    <w:tmpl w:val="0AD6FB96"/>
    <w:lvl w:ilvl="0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180A76DD"/>
    <w:multiLevelType w:val="hybridMultilevel"/>
    <w:tmpl w:val="AD146C64"/>
    <w:lvl w:ilvl="0" w:tplc="04150011">
      <w:start w:val="1"/>
      <w:numFmt w:val="decimal"/>
      <w:lvlText w:val="%1)"/>
      <w:lvlJc w:val="left"/>
      <w:pPr>
        <w:ind w:left="30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66" w:hanging="180"/>
      </w:pPr>
      <w:rPr>
        <w:rFonts w:cs="Times New Roman"/>
      </w:rPr>
    </w:lvl>
  </w:abstractNum>
  <w:abstractNum w:abstractNumId="21" w15:restartNumberingAfterBreak="0">
    <w:nsid w:val="19F20DF1"/>
    <w:multiLevelType w:val="hybridMultilevel"/>
    <w:tmpl w:val="1B5A96F4"/>
    <w:lvl w:ilvl="0" w:tplc="7DFEE0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A236C54"/>
    <w:multiLevelType w:val="multilevel"/>
    <w:tmpl w:val="D670288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5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5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1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1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7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7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37" w:hanging="1800"/>
      </w:pPr>
      <w:rPr>
        <w:rFonts w:cs="Times New Roman" w:hint="default"/>
      </w:rPr>
    </w:lvl>
  </w:abstractNum>
  <w:abstractNum w:abstractNumId="23" w15:restartNumberingAfterBreak="0">
    <w:nsid w:val="1B76213E"/>
    <w:multiLevelType w:val="hybridMultilevel"/>
    <w:tmpl w:val="2670F208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C87E1AEE">
      <w:start w:val="2"/>
      <w:numFmt w:val="lowerLetter"/>
      <w:lvlText w:val="%3)"/>
      <w:lvlJc w:val="left"/>
      <w:pPr>
        <w:tabs>
          <w:tab w:val="num" w:pos="2508"/>
        </w:tabs>
        <w:ind w:left="2508" w:hanging="360"/>
      </w:pPr>
      <w:rPr>
        <w:rFonts w:hint="default"/>
        <w:b/>
      </w:rPr>
    </w:lvl>
    <w:lvl w:ilvl="3" w:tplc="A244AB10">
      <w:start w:val="5"/>
      <w:numFmt w:val="lowerLetter"/>
      <w:lvlText w:val="%4."/>
      <w:lvlJc w:val="left"/>
      <w:pPr>
        <w:ind w:left="3228" w:hanging="360"/>
      </w:pPr>
      <w:rPr>
        <w:rFonts w:cs="Calibri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1C7605A2"/>
    <w:multiLevelType w:val="hybridMultilevel"/>
    <w:tmpl w:val="8ED4C09C"/>
    <w:lvl w:ilvl="0" w:tplc="C0BEC79C">
      <w:start w:val="1"/>
      <w:numFmt w:val="decimal"/>
      <w:lvlText w:val="%1)"/>
      <w:lvlJc w:val="left"/>
      <w:pPr>
        <w:ind w:left="360" w:hanging="360"/>
      </w:pPr>
      <w:rPr>
        <w:b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CCB3E59"/>
    <w:multiLevelType w:val="multilevel"/>
    <w:tmpl w:val="18D60B38"/>
    <w:lvl w:ilvl="0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20B91AA5"/>
    <w:multiLevelType w:val="hybridMultilevel"/>
    <w:tmpl w:val="3DEE32C6"/>
    <w:lvl w:ilvl="0" w:tplc="302C89E0">
      <w:start w:val="1"/>
      <w:numFmt w:val="decimal"/>
      <w:lvlText w:val="%1)"/>
      <w:lvlJc w:val="left"/>
      <w:pPr>
        <w:ind w:left="720" w:hanging="360"/>
      </w:pPr>
    </w:lvl>
    <w:lvl w:ilvl="1" w:tplc="CE08BC3E" w:tentative="1">
      <w:start w:val="1"/>
      <w:numFmt w:val="lowerLetter"/>
      <w:lvlText w:val="%2."/>
      <w:lvlJc w:val="left"/>
      <w:pPr>
        <w:ind w:left="1440" w:hanging="360"/>
      </w:pPr>
    </w:lvl>
    <w:lvl w:ilvl="2" w:tplc="3D50825C" w:tentative="1">
      <w:start w:val="1"/>
      <w:numFmt w:val="lowerRoman"/>
      <w:lvlText w:val="%3."/>
      <w:lvlJc w:val="right"/>
      <w:pPr>
        <w:ind w:left="2160" w:hanging="180"/>
      </w:pPr>
    </w:lvl>
    <w:lvl w:ilvl="3" w:tplc="993291B8" w:tentative="1">
      <w:start w:val="1"/>
      <w:numFmt w:val="decimal"/>
      <w:lvlText w:val="%4."/>
      <w:lvlJc w:val="left"/>
      <w:pPr>
        <w:ind w:left="2880" w:hanging="360"/>
      </w:pPr>
    </w:lvl>
    <w:lvl w:ilvl="4" w:tplc="E4BCC578" w:tentative="1">
      <w:start w:val="1"/>
      <w:numFmt w:val="lowerLetter"/>
      <w:lvlText w:val="%5."/>
      <w:lvlJc w:val="left"/>
      <w:pPr>
        <w:ind w:left="3600" w:hanging="360"/>
      </w:pPr>
    </w:lvl>
    <w:lvl w:ilvl="5" w:tplc="0070210E" w:tentative="1">
      <w:start w:val="1"/>
      <w:numFmt w:val="lowerRoman"/>
      <w:lvlText w:val="%6."/>
      <w:lvlJc w:val="right"/>
      <w:pPr>
        <w:ind w:left="4320" w:hanging="180"/>
      </w:pPr>
    </w:lvl>
    <w:lvl w:ilvl="6" w:tplc="89A2996A" w:tentative="1">
      <w:start w:val="1"/>
      <w:numFmt w:val="decimal"/>
      <w:lvlText w:val="%7."/>
      <w:lvlJc w:val="left"/>
      <w:pPr>
        <w:ind w:left="5040" w:hanging="360"/>
      </w:pPr>
    </w:lvl>
    <w:lvl w:ilvl="7" w:tplc="FA30AED2" w:tentative="1">
      <w:start w:val="1"/>
      <w:numFmt w:val="lowerLetter"/>
      <w:lvlText w:val="%8."/>
      <w:lvlJc w:val="left"/>
      <w:pPr>
        <w:ind w:left="5760" w:hanging="360"/>
      </w:pPr>
    </w:lvl>
    <w:lvl w:ilvl="8" w:tplc="6276D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BB4378"/>
    <w:multiLevelType w:val="hybridMultilevel"/>
    <w:tmpl w:val="F7D09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865C49"/>
    <w:multiLevelType w:val="hybridMultilevel"/>
    <w:tmpl w:val="3A9CE6C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66948F6"/>
    <w:multiLevelType w:val="multilevel"/>
    <w:tmpl w:val="0415001F"/>
    <w:styleLink w:val="Styl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28120549"/>
    <w:multiLevelType w:val="hybridMultilevel"/>
    <w:tmpl w:val="07A48F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77CA66C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29D21C6D"/>
    <w:multiLevelType w:val="multilevel"/>
    <w:tmpl w:val="68A4CB7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2D066BA1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2D486ECA"/>
    <w:multiLevelType w:val="multilevel"/>
    <w:tmpl w:val="646600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ascii="Tahoma" w:hAnsi="Tahoma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rebuchet MS" w:hAnsi="Trebuchet MS" w:cs="Times New Roman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4" w15:restartNumberingAfterBreak="0">
    <w:nsid w:val="2DCE67B8"/>
    <w:multiLevelType w:val="multilevel"/>
    <w:tmpl w:val="422AC3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2EC33A9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33B43747"/>
    <w:multiLevelType w:val="hybridMultilevel"/>
    <w:tmpl w:val="C2EC51F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4380465"/>
    <w:multiLevelType w:val="hybridMultilevel"/>
    <w:tmpl w:val="046ACC5E"/>
    <w:lvl w:ilvl="0" w:tplc="041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8" w15:restartNumberingAfterBreak="0">
    <w:nsid w:val="34D75352"/>
    <w:multiLevelType w:val="hybridMultilevel"/>
    <w:tmpl w:val="6150B59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9439AF"/>
    <w:multiLevelType w:val="hybridMultilevel"/>
    <w:tmpl w:val="1898ED1A"/>
    <w:lvl w:ilvl="0" w:tplc="94866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41CA527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  <w:b w:val="0"/>
        <w:i w:val="0"/>
        <w:color w:val="auto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3A4B0B31"/>
    <w:multiLevelType w:val="hybridMultilevel"/>
    <w:tmpl w:val="536E2006"/>
    <w:lvl w:ilvl="0" w:tplc="0DB4ED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605C0C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3B671E40"/>
    <w:multiLevelType w:val="multilevel"/>
    <w:tmpl w:val="AAFABCB2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27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42" w15:restartNumberingAfterBreak="0">
    <w:nsid w:val="3F28158C"/>
    <w:multiLevelType w:val="hybridMultilevel"/>
    <w:tmpl w:val="0E8EAD16"/>
    <w:lvl w:ilvl="0" w:tplc="9F866D0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19372C5"/>
    <w:multiLevelType w:val="hybridMultilevel"/>
    <w:tmpl w:val="70284A90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85EFEB4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C150A3"/>
    <w:multiLevelType w:val="hybridMultilevel"/>
    <w:tmpl w:val="05EEB8A4"/>
    <w:lvl w:ilvl="0" w:tplc="0415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C87E1AEE">
      <w:start w:val="2"/>
      <w:numFmt w:val="lowerLetter"/>
      <w:lvlText w:val="%3)"/>
      <w:lvlJc w:val="left"/>
      <w:pPr>
        <w:tabs>
          <w:tab w:val="num" w:pos="2508"/>
        </w:tabs>
        <w:ind w:left="2508" w:hanging="360"/>
      </w:pPr>
      <w:rPr>
        <w:rFonts w:hint="default"/>
        <w:b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5" w15:restartNumberingAfterBreak="0">
    <w:nsid w:val="41E35572"/>
    <w:multiLevelType w:val="multilevel"/>
    <w:tmpl w:val="1720AC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42E46F4B"/>
    <w:multiLevelType w:val="hybridMultilevel"/>
    <w:tmpl w:val="AB56B84E"/>
    <w:lvl w:ilvl="0" w:tplc="7AA4861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434C004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45D36214"/>
    <w:multiLevelType w:val="hybridMultilevel"/>
    <w:tmpl w:val="11BE020A"/>
    <w:lvl w:ilvl="0" w:tplc="DE863E3C">
      <w:start w:val="1"/>
      <w:numFmt w:val="decimal"/>
      <w:lvlText w:val="%1."/>
      <w:lvlJc w:val="left"/>
      <w:pPr>
        <w:ind w:left="1713" w:hanging="360"/>
      </w:pPr>
      <w:rPr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9" w15:restartNumberingAfterBreak="0">
    <w:nsid w:val="46F5740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490B6EF7"/>
    <w:multiLevelType w:val="hybridMultilevel"/>
    <w:tmpl w:val="0AA26282"/>
    <w:lvl w:ilvl="0" w:tplc="4386BA7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4A334373"/>
    <w:multiLevelType w:val="hybridMultilevel"/>
    <w:tmpl w:val="97A29DA0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EA46FF30">
      <w:start w:val="1"/>
      <w:numFmt w:val="decimal"/>
      <w:lvlText w:val="%2)"/>
      <w:lvlJc w:val="left"/>
      <w:pPr>
        <w:tabs>
          <w:tab w:val="num" w:pos="1506"/>
        </w:tabs>
        <w:ind w:left="1506" w:hanging="360"/>
      </w:pPr>
      <w:rPr>
        <w:rFonts w:hint="default"/>
        <w:b w:val="0"/>
        <w:i w:val="0"/>
        <w:color w:val="auto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2" w15:restartNumberingAfterBreak="0">
    <w:nsid w:val="4B7E6E62"/>
    <w:multiLevelType w:val="hybridMultilevel"/>
    <w:tmpl w:val="3A9610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CC60DE9"/>
    <w:multiLevelType w:val="hybridMultilevel"/>
    <w:tmpl w:val="9B4E8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AD7F4C"/>
    <w:multiLevelType w:val="multilevel"/>
    <w:tmpl w:val="D08E8E3C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5" w15:restartNumberingAfterBreak="0">
    <w:nsid w:val="4F5D67EF"/>
    <w:multiLevelType w:val="multilevel"/>
    <w:tmpl w:val="F5E2A9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6" w15:restartNumberingAfterBreak="0">
    <w:nsid w:val="510C7588"/>
    <w:multiLevelType w:val="hybridMultilevel"/>
    <w:tmpl w:val="0B1C6F98"/>
    <w:lvl w:ilvl="0" w:tplc="339691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ahoma" w:hint="default"/>
        <w:b w:val="0"/>
      </w:rPr>
    </w:lvl>
    <w:lvl w:ilvl="1" w:tplc="DD3869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C9CD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622B0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AE899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6A01A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6A6C8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B20B8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7966F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 w15:restartNumberingAfterBreak="0">
    <w:nsid w:val="536C1725"/>
    <w:multiLevelType w:val="hybridMultilevel"/>
    <w:tmpl w:val="01AEE502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8" w15:restartNumberingAfterBreak="0">
    <w:nsid w:val="54311B8D"/>
    <w:multiLevelType w:val="hybridMultilevel"/>
    <w:tmpl w:val="3D4AA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9" w15:restartNumberingAfterBreak="0">
    <w:nsid w:val="55C234AD"/>
    <w:multiLevelType w:val="multilevel"/>
    <w:tmpl w:val="128858D8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3)"/>
      <w:lvlJc w:val="left"/>
      <w:pPr>
        <w:ind w:left="1429" w:hanging="720"/>
      </w:pPr>
      <w:rPr>
        <w:rFonts w:ascii="Trebuchet MS" w:eastAsia="Times New Roman" w:hAnsi="Trebuchet MS" w:cs="Tahoma"/>
      </w:rPr>
    </w:lvl>
    <w:lvl w:ilvl="3">
      <w:start w:val="1"/>
      <w:numFmt w:val="decimal"/>
      <w:lvlText w:val="%4)"/>
      <w:lvlJc w:val="left"/>
      <w:pPr>
        <w:ind w:left="1789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0" w15:restartNumberingAfterBreak="0">
    <w:nsid w:val="57907379"/>
    <w:multiLevelType w:val="multilevel"/>
    <w:tmpl w:val="046868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 w15:restartNumberingAfterBreak="0">
    <w:nsid w:val="58144D12"/>
    <w:multiLevelType w:val="multilevel"/>
    <w:tmpl w:val="535089DE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2" w15:restartNumberingAfterBreak="0">
    <w:nsid w:val="596531A5"/>
    <w:multiLevelType w:val="hybridMultilevel"/>
    <w:tmpl w:val="AD2CF58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59C52298"/>
    <w:multiLevelType w:val="hybridMultilevel"/>
    <w:tmpl w:val="9606E44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5A540A3F"/>
    <w:multiLevelType w:val="hybridMultilevel"/>
    <w:tmpl w:val="53265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B7F5F33"/>
    <w:multiLevelType w:val="hybridMultilevel"/>
    <w:tmpl w:val="D5687C8C"/>
    <w:lvl w:ilvl="0" w:tplc="77CC36CC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9B1583"/>
    <w:multiLevelType w:val="multilevel"/>
    <w:tmpl w:val="68A4CB7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7" w15:restartNumberingAfterBreak="0">
    <w:nsid w:val="5D0129F7"/>
    <w:multiLevelType w:val="hybridMultilevel"/>
    <w:tmpl w:val="B2E45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D0B2AAD"/>
    <w:multiLevelType w:val="multilevel"/>
    <w:tmpl w:val="0D7EE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9" w15:restartNumberingAfterBreak="0">
    <w:nsid w:val="5D957A8D"/>
    <w:multiLevelType w:val="hybridMultilevel"/>
    <w:tmpl w:val="896095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0" w15:restartNumberingAfterBreak="0">
    <w:nsid w:val="5F285C45"/>
    <w:multiLevelType w:val="hybridMultilevel"/>
    <w:tmpl w:val="3D8CB402"/>
    <w:lvl w:ilvl="0" w:tplc="0B9E21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vertAlign w:val="baseline"/>
      </w:rPr>
    </w:lvl>
    <w:lvl w:ilvl="1" w:tplc="472A85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4097FE9"/>
    <w:multiLevelType w:val="multilevel"/>
    <w:tmpl w:val="DF2886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64C06F59"/>
    <w:multiLevelType w:val="multilevel"/>
    <w:tmpl w:val="40C8AE5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>
      <w:start w:val="1"/>
      <w:numFmt w:val="lowerRoman"/>
      <w:lvlText w:val="%3."/>
      <w:lvlJc w:val="left"/>
      <w:pPr>
        <w:tabs>
          <w:tab w:val="num" w:pos="1095"/>
        </w:tabs>
        <w:ind w:left="1095" w:hanging="360"/>
      </w:pPr>
    </w:lvl>
    <w:lvl w:ilvl="3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>
      <w:start w:val="1"/>
      <w:numFmt w:val="lowerLetter"/>
      <w:lvlText w:val="%5."/>
      <w:lvlJc w:val="left"/>
      <w:pPr>
        <w:tabs>
          <w:tab w:val="num" w:pos="1815"/>
        </w:tabs>
        <w:ind w:left="1815" w:hanging="360"/>
      </w:pPr>
    </w:lvl>
    <w:lvl w:ilvl="5">
      <w:start w:val="1"/>
      <w:numFmt w:val="lowerRoman"/>
      <w:lvlText w:val="%6."/>
      <w:lvlJc w:val="left"/>
      <w:pPr>
        <w:tabs>
          <w:tab w:val="num" w:pos="2175"/>
        </w:tabs>
        <w:ind w:left="2175" w:hanging="360"/>
      </w:pPr>
    </w:lvl>
    <w:lvl w:ilvl="6">
      <w:start w:val="1"/>
      <w:numFmt w:val="decimal"/>
      <w:lvlText w:val="%7."/>
      <w:lvlJc w:val="left"/>
      <w:pPr>
        <w:tabs>
          <w:tab w:val="num" w:pos="2535"/>
        </w:tabs>
        <w:ind w:left="2535" w:hanging="360"/>
      </w:pPr>
    </w:lvl>
    <w:lvl w:ilvl="7">
      <w:start w:val="1"/>
      <w:numFmt w:val="lowerLetter"/>
      <w:lvlText w:val="%8."/>
      <w:lvlJc w:val="left"/>
      <w:pPr>
        <w:tabs>
          <w:tab w:val="num" w:pos="2895"/>
        </w:tabs>
        <w:ind w:left="2895" w:hanging="360"/>
      </w:pPr>
    </w:lvl>
    <w:lvl w:ilvl="8">
      <w:start w:val="1"/>
      <w:numFmt w:val="lowerRoman"/>
      <w:lvlText w:val="%9."/>
      <w:lvlJc w:val="left"/>
      <w:pPr>
        <w:tabs>
          <w:tab w:val="num" w:pos="3255"/>
        </w:tabs>
        <w:ind w:left="3255" w:hanging="360"/>
      </w:pPr>
    </w:lvl>
  </w:abstractNum>
  <w:abstractNum w:abstractNumId="73" w15:restartNumberingAfterBreak="0">
    <w:nsid w:val="6653591F"/>
    <w:multiLevelType w:val="multilevel"/>
    <w:tmpl w:val="A8B80F7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74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5246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5" w15:restartNumberingAfterBreak="0">
    <w:nsid w:val="69B101D3"/>
    <w:multiLevelType w:val="multilevel"/>
    <w:tmpl w:val="6858758E"/>
    <w:styleLink w:val="Styl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6A601FD8"/>
    <w:multiLevelType w:val="hybridMultilevel"/>
    <w:tmpl w:val="D1788964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7" w15:restartNumberingAfterBreak="0">
    <w:nsid w:val="6A6E59A1"/>
    <w:multiLevelType w:val="hybridMultilevel"/>
    <w:tmpl w:val="804419BC"/>
    <w:lvl w:ilvl="0" w:tplc="385EFEB4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  <w:color w:val="auto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8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6DE82AC8"/>
    <w:multiLevelType w:val="hybridMultilevel"/>
    <w:tmpl w:val="D9F64F00"/>
    <w:lvl w:ilvl="0" w:tplc="28D84588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E50401D"/>
    <w:multiLevelType w:val="hybridMultilevel"/>
    <w:tmpl w:val="C646F68E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1" w15:restartNumberingAfterBreak="0">
    <w:nsid w:val="6FB82B04"/>
    <w:multiLevelType w:val="multilevel"/>
    <w:tmpl w:val="EE6AEC8C"/>
    <w:lvl w:ilvl="0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2" w15:restartNumberingAfterBreak="0">
    <w:nsid w:val="70332F56"/>
    <w:multiLevelType w:val="hybridMultilevel"/>
    <w:tmpl w:val="53DEE96A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83" w15:restartNumberingAfterBreak="0">
    <w:nsid w:val="715509B6"/>
    <w:multiLevelType w:val="hybridMultilevel"/>
    <w:tmpl w:val="E3D04F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2D0FBCE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1EE0B88"/>
    <w:multiLevelType w:val="multilevel"/>
    <w:tmpl w:val="D73E17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5" w15:restartNumberingAfterBreak="0">
    <w:nsid w:val="72F449FC"/>
    <w:multiLevelType w:val="hybridMultilevel"/>
    <w:tmpl w:val="3796C370"/>
    <w:lvl w:ilvl="0" w:tplc="20D01598">
      <w:start w:val="8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3CA6A77"/>
    <w:multiLevelType w:val="multilevel"/>
    <w:tmpl w:val="313A0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7" w15:restartNumberingAfterBreak="0">
    <w:nsid w:val="74E65D4F"/>
    <w:multiLevelType w:val="multilevel"/>
    <w:tmpl w:val="D4008C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75133AA4"/>
    <w:multiLevelType w:val="hybridMultilevel"/>
    <w:tmpl w:val="E3EEE850"/>
    <w:lvl w:ilvl="0" w:tplc="041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9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19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90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1" w15:restartNumberingAfterBreak="0">
    <w:nsid w:val="778D1B9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2" w15:restartNumberingAfterBreak="0">
    <w:nsid w:val="79477340"/>
    <w:multiLevelType w:val="hybridMultilevel"/>
    <w:tmpl w:val="CA56E8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D7C5232"/>
    <w:multiLevelType w:val="hybridMultilevel"/>
    <w:tmpl w:val="84645F1C"/>
    <w:lvl w:ilvl="0" w:tplc="485A34C8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0"/>
  </w:num>
  <w:num w:numId="2">
    <w:abstractNumId w:val="64"/>
  </w:num>
  <w:num w:numId="3">
    <w:abstractNumId w:val="74"/>
  </w:num>
  <w:num w:numId="4">
    <w:abstractNumId w:val="83"/>
  </w:num>
  <w:num w:numId="5">
    <w:abstractNumId w:val="27"/>
  </w:num>
  <w:num w:numId="6">
    <w:abstractNumId w:val="35"/>
  </w:num>
  <w:num w:numId="7">
    <w:abstractNumId w:val="47"/>
  </w:num>
  <w:num w:numId="8">
    <w:abstractNumId w:val="93"/>
  </w:num>
  <w:num w:numId="9">
    <w:abstractNumId w:val="22"/>
  </w:num>
  <w:num w:numId="10">
    <w:abstractNumId w:val="91"/>
  </w:num>
  <w:num w:numId="11">
    <w:abstractNumId w:val="43"/>
  </w:num>
  <w:num w:numId="12">
    <w:abstractNumId w:val="53"/>
  </w:num>
  <w:num w:numId="13">
    <w:abstractNumId w:val="89"/>
  </w:num>
  <w:num w:numId="14">
    <w:abstractNumId w:val="32"/>
  </w:num>
  <w:num w:numId="15">
    <w:abstractNumId w:val="29"/>
  </w:num>
  <w:num w:numId="16">
    <w:abstractNumId w:val="75"/>
  </w:num>
  <w:num w:numId="17">
    <w:abstractNumId w:val="45"/>
  </w:num>
  <w:num w:numId="18">
    <w:abstractNumId w:val="78"/>
  </w:num>
  <w:num w:numId="19">
    <w:abstractNumId w:val="49"/>
  </w:num>
  <w:num w:numId="20">
    <w:abstractNumId w:val="52"/>
  </w:num>
  <w:num w:numId="21">
    <w:abstractNumId w:val="70"/>
  </w:num>
  <w:num w:numId="22">
    <w:abstractNumId w:val="92"/>
  </w:num>
  <w:num w:numId="23">
    <w:abstractNumId w:val="18"/>
  </w:num>
  <w:num w:numId="24">
    <w:abstractNumId w:val="41"/>
  </w:num>
  <w:num w:numId="25">
    <w:abstractNumId w:val="34"/>
  </w:num>
  <w:num w:numId="26">
    <w:abstractNumId w:val="15"/>
  </w:num>
  <w:num w:numId="27">
    <w:abstractNumId w:val="6"/>
  </w:num>
  <w:num w:numId="28">
    <w:abstractNumId w:val="65"/>
  </w:num>
  <w:num w:numId="29">
    <w:abstractNumId w:val="82"/>
  </w:num>
  <w:num w:numId="30">
    <w:abstractNumId w:val="10"/>
  </w:num>
  <w:num w:numId="31">
    <w:abstractNumId w:val="50"/>
  </w:num>
  <w:num w:numId="32">
    <w:abstractNumId w:val="60"/>
  </w:num>
  <w:num w:numId="33">
    <w:abstractNumId w:val="48"/>
  </w:num>
  <w:num w:numId="34">
    <w:abstractNumId w:val="86"/>
  </w:num>
  <w:num w:numId="35">
    <w:abstractNumId w:val="80"/>
  </w:num>
  <w:num w:numId="36">
    <w:abstractNumId w:val="59"/>
  </w:num>
  <w:num w:numId="37">
    <w:abstractNumId w:val="24"/>
  </w:num>
  <w:num w:numId="38">
    <w:abstractNumId w:val="79"/>
  </w:num>
  <w:num w:numId="39">
    <w:abstractNumId w:val="38"/>
  </w:num>
  <w:num w:numId="40">
    <w:abstractNumId w:val="12"/>
  </w:num>
  <w:num w:numId="41">
    <w:abstractNumId w:val="63"/>
  </w:num>
  <w:num w:numId="42">
    <w:abstractNumId w:val="87"/>
  </w:num>
  <w:num w:numId="43">
    <w:abstractNumId w:val="71"/>
  </w:num>
  <w:num w:numId="44">
    <w:abstractNumId w:val="46"/>
  </w:num>
  <w:num w:numId="45">
    <w:abstractNumId w:val="9"/>
  </w:num>
  <w:num w:numId="46">
    <w:abstractNumId w:val="77"/>
  </w:num>
  <w:num w:numId="47">
    <w:abstractNumId w:val="25"/>
  </w:num>
  <w:num w:numId="48">
    <w:abstractNumId w:val="55"/>
  </w:num>
  <w:num w:numId="49">
    <w:abstractNumId w:val="44"/>
  </w:num>
  <w:num w:numId="50">
    <w:abstractNumId w:val="23"/>
  </w:num>
  <w:num w:numId="51">
    <w:abstractNumId w:val="54"/>
  </w:num>
  <w:num w:numId="52">
    <w:abstractNumId w:val="76"/>
  </w:num>
  <w:num w:numId="53">
    <w:abstractNumId w:val="57"/>
  </w:num>
  <w:num w:numId="54">
    <w:abstractNumId w:val="73"/>
  </w:num>
  <w:num w:numId="55">
    <w:abstractNumId w:val="19"/>
  </w:num>
  <w:num w:numId="56">
    <w:abstractNumId w:val="66"/>
  </w:num>
  <w:num w:numId="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8"/>
  </w:num>
  <w:num w:numId="59">
    <w:abstractNumId w:val="37"/>
  </w:num>
  <w:num w:numId="60">
    <w:abstractNumId w:val="13"/>
  </w:num>
  <w:num w:numId="6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36"/>
  </w:num>
  <w:num w:numId="64">
    <w:abstractNumId w:val="62"/>
  </w:num>
  <w:num w:numId="6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5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4"/>
    <w:lvlOverride w:ilvl="0"/>
    <w:lvlOverride w:ilvl="1"/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68">
    <w:abstractNumId w:val="23"/>
    <w:lvlOverride w:ilvl="0"/>
    <w:lvlOverride w:ilvl="1"/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69">
    <w:abstractNumId w:val="67"/>
  </w:num>
  <w:num w:numId="70">
    <w:abstractNumId w:val="4"/>
  </w:num>
  <w:num w:numId="71">
    <w:abstractNumId w:val="31"/>
  </w:num>
  <w:num w:numId="72">
    <w:abstractNumId w:val="28"/>
  </w:num>
  <w:num w:numId="73">
    <w:abstractNumId w:val="85"/>
  </w:num>
  <w:num w:numId="74">
    <w:abstractNumId w:val="61"/>
  </w:num>
  <w:num w:numId="75">
    <w:abstractNumId w:val="1"/>
  </w:num>
  <w:num w:numId="76">
    <w:abstractNumId w:val="58"/>
  </w:num>
  <w:num w:numId="77">
    <w:abstractNumId w:val="72"/>
  </w:num>
  <w:num w:numId="78">
    <w:abstractNumId w:val="5"/>
  </w:num>
  <w:num w:numId="79">
    <w:abstractNumId w:val="40"/>
  </w:num>
  <w:num w:numId="80">
    <w:abstractNumId w:val="39"/>
  </w:num>
  <w:num w:numId="81">
    <w:abstractNumId w:val="7"/>
  </w:num>
  <w:num w:numId="82">
    <w:abstractNumId w:val="69"/>
  </w:num>
  <w:num w:numId="83">
    <w:abstractNumId w:val="30"/>
  </w:num>
  <w:num w:numId="84">
    <w:abstractNumId w:val="51"/>
  </w:num>
  <w:num w:numId="85">
    <w:abstractNumId w:val="42"/>
  </w:num>
  <w:num w:numId="86">
    <w:abstractNumId w:val="33"/>
  </w:num>
  <w:num w:numId="87">
    <w:abstractNumId w:val="26"/>
  </w:num>
  <w:num w:numId="88">
    <w:abstractNumId w:val="17"/>
  </w:num>
  <w:num w:numId="8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56"/>
  </w:num>
  <w:num w:numId="93">
    <w:abstractNumId w:val="20"/>
  </w:num>
  <w:num w:numId="94">
    <w:abstractNumId w:val="8"/>
  </w:num>
  <w:num w:numId="95">
    <w:abstractNumId w:val="11"/>
  </w:num>
  <w:num w:numId="96">
    <w:abstractNumId w:val="16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8A"/>
    <w:rsid w:val="00000018"/>
    <w:rsid w:val="00000208"/>
    <w:rsid w:val="0000049A"/>
    <w:rsid w:val="000009AE"/>
    <w:rsid w:val="0000135B"/>
    <w:rsid w:val="00001623"/>
    <w:rsid w:val="00001A8A"/>
    <w:rsid w:val="00001A9D"/>
    <w:rsid w:val="00002691"/>
    <w:rsid w:val="00002922"/>
    <w:rsid w:val="000069F9"/>
    <w:rsid w:val="00006DE3"/>
    <w:rsid w:val="00006EEC"/>
    <w:rsid w:val="00007D20"/>
    <w:rsid w:val="0001241D"/>
    <w:rsid w:val="000132DC"/>
    <w:rsid w:val="00014D61"/>
    <w:rsid w:val="000156D3"/>
    <w:rsid w:val="00015A89"/>
    <w:rsid w:val="000170FC"/>
    <w:rsid w:val="00017BB6"/>
    <w:rsid w:val="000203FD"/>
    <w:rsid w:val="000239F1"/>
    <w:rsid w:val="00023A5D"/>
    <w:rsid w:val="00023D6F"/>
    <w:rsid w:val="00025A74"/>
    <w:rsid w:val="00027AC0"/>
    <w:rsid w:val="0003060C"/>
    <w:rsid w:val="00030EF0"/>
    <w:rsid w:val="00031524"/>
    <w:rsid w:val="0003331C"/>
    <w:rsid w:val="0003497C"/>
    <w:rsid w:val="0003619D"/>
    <w:rsid w:val="00037657"/>
    <w:rsid w:val="00040726"/>
    <w:rsid w:val="00040ABA"/>
    <w:rsid w:val="00043DC6"/>
    <w:rsid w:val="00044DBA"/>
    <w:rsid w:val="00045447"/>
    <w:rsid w:val="00045D0A"/>
    <w:rsid w:val="00046141"/>
    <w:rsid w:val="000461FE"/>
    <w:rsid w:val="0004703B"/>
    <w:rsid w:val="00047492"/>
    <w:rsid w:val="0005021A"/>
    <w:rsid w:val="000507F9"/>
    <w:rsid w:val="000527C0"/>
    <w:rsid w:val="000545A6"/>
    <w:rsid w:val="00054F38"/>
    <w:rsid w:val="00055696"/>
    <w:rsid w:val="000568A7"/>
    <w:rsid w:val="000573C9"/>
    <w:rsid w:val="00057FDA"/>
    <w:rsid w:val="000605A3"/>
    <w:rsid w:val="00062E4F"/>
    <w:rsid w:val="00063E88"/>
    <w:rsid w:val="000649E6"/>
    <w:rsid w:val="0006681A"/>
    <w:rsid w:val="00066943"/>
    <w:rsid w:val="00066C1E"/>
    <w:rsid w:val="00066F4B"/>
    <w:rsid w:val="00067384"/>
    <w:rsid w:val="00067806"/>
    <w:rsid w:val="00067975"/>
    <w:rsid w:val="00067AB5"/>
    <w:rsid w:val="000705FB"/>
    <w:rsid w:val="00071291"/>
    <w:rsid w:val="00071610"/>
    <w:rsid w:val="00073833"/>
    <w:rsid w:val="0007568C"/>
    <w:rsid w:val="0007763C"/>
    <w:rsid w:val="00080EBD"/>
    <w:rsid w:val="00081418"/>
    <w:rsid w:val="00081753"/>
    <w:rsid w:val="00082850"/>
    <w:rsid w:val="000829B8"/>
    <w:rsid w:val="00082AB4"/>
    <w:rsid w:val="00083812"/>
    <w:rsid w:val="00084864"/>
    <w:rsid w:val="00084F87"/>
    <w:rsid w:val="000851AC"/>
    <w:rsid w:val="000851E0"/>
    <w:rsid w:val="00085261"/>
    <w:rsid w:val="00085F5A"/>
    <w:rsid w:val="0008606E"/>
    <w:rsid w:val="00086360"/>
    <w:rsid w:val="00086CB7"/>
    <w:rsid w:val="000910DF"/>
    <w:rsid w:val="00092B49"/>
    <w:rsid w:val="0009350E"/>
    <w:rsid w:val="000935E1"/>
    <w:rsid w:val="00094776"/>
    <w:rsid w:val="00096142"/>
    <w:rsid w:val="00096B35"/>
    <w:rsid w:val="00097CBC"/>
    <w:rsid w:val="000A0B96"/>
    <w:rsid w:val="000A0BFD"/>
    <w:rsid w:val="000A345A"/>
    <w:rsid w:val="000A3767"/>
    <w:rsid w:val="000A3982"/>
    <w:rsid w:val="000A4D6E"/>
    <w:rsid w:val="000A6249"/>
    <w:rsid w:val="000A726A"/>
    <w:rsid w:val="000A7D40"/>
    <w:rsid w:val="000B00D5"/>
    <w:rsid w:val="000B0290"/>
    <w:rsid w:val="000B0C06"/>
    <w:rsid w:val="000B103D"/>
    <w:rsid w:val="000B13E8"/>
    <w:rsid w:val="000B1CB8"/>
    <w:rsid w:val="000B4BD8"/>
    <w:rsid w:val="000B5C5B"/>
    <w:rsid w:val="000B6D46"/>
    <w:rsid w:val="000B6DE9"/>
    <w:rsid w:val="000B6E5A"/>
    <w:rsid w:val="000B6F1C"/>
    <w:rsid w:val="000B7289"/>
    <w:rsid w:val="000B750F"/>
    <w:rsid w:val="000C098D"/>
    <w:rsid w:val="000C323F"/>
    <w:rsid w:val="000C3C78"/>
    <w:rsid w:val="000C4815"/>
    <w:rsid w:val="000C5066"/>
    <w:rsid w:val="000C55A9"/>
    <w:rsid w:val="000C66C2"/>
    <w:rsid w:val="000C7897"/>
    <w:rsid w:val="000D0CE7"/>
    <w:rsid w:val="000D14D9"/>
    <w:rsid w:val="000D18EF"/>
    <w:rsid w:val="000D26AA"/>
    <w:rsid w:val="000D3A0D"/>
    <w:rsid w:val="000D3DC1"/>
    <w:rsid w:val="000D4F95"/>
    <w:rsid w:val="000D533F"/>
    <w:rsid w:val="000D5899"/>
    <w:rsid w:val="000D5CEF"/>
    <w:rsid w:val="000D6A7F"/>
    <w:rsid w:val="000D7249"/>
    <w:rsid w:val="000E23DC"/>
    <w:rsid w:val="000E388F"/>
    <w:rsid w:val="000E4895"/>
    <w:rsid w:val="000E4BDE"/>
    <w:rsid w:val="000E52EE"/>
    <w:rsid w:val="000E6126"/>
    <w:rsid w:val="000E7EF1"/>
    <w:rsid w:val="000F10F6"/>
    <w:rsid w:val="000F1A1C"/>
    <w:rsid w:val="000F1F09"/>
    <w:rsid w:val="000F2713"/>
    <w:rsid w:val="000F35F5"/>
    <w:rsid w:val="000F4806"/>
    <w:rsid w:val="000F4A55"/>
    <w:rsid w:val="000F5D77"/>
    <w:rsid w:val="000F63C0"/>
    <w:rsid w:val="000F7380"/>
    <w:rsid w:val="0010003A"/>
    <w:rsid w:val="001005AA"/>
    <w:rsid w:val="00100D51"/>
    <w:rsid w:val="00100E03"/>
    <w:rsid w:val="00100F6E"/>
    <w:rsid w:val="00102EA2"/>
    <w:rsid w:val="001038F0"/>
    <w:rsid w:val="001040D1"/>
    <w:rsid w:val="00106212"/>
    <w:rsid w:val="00106BCD"/>
    <w:rsid w:val="001072CD"/>
    <w:rsid w:val="001078B0"/>
    <w:rsid w:val="0011008D"/>
    <w:rsid w:val="0011061D"/>
    <w:rsid w:val="001112E7"/>
    <w:rsid w:val="00112A3A"/>
    <w:rsid w:val="00112BD1"/>
    <w:rsid w:val="001131A1"/>
    <w:rsid w:val="0011352C"/>
    <w:rsid w:val="00113541"/>
    <w:rsid w:val="00113D9A"/>
    <w:rsid w:val="001141EF"/>
    <w:rsid w:val="0011571B"/>
    <w:rsid w:val="001157FA"/>
    <w:rsid w:val="0011593D"/>
    <w:rsid w:val="001207F3"/>
    <w:rsid w:val="001209A1"/>
    <w:rsid w:val="001216A9"/>
    <w:rsid w:val="0012214A"/>
    <w:rsid w:val="00124CCC"/>
    <w:rsid w:val="00124FF8"/>
    <w:rsid w:val="00125B4C"/>
    <w:rsid w:val="001278D1"/>
    <w:rsid w:val="00131115"/>
    <w:rsid w:val="00131164"/>
    <w:rsid w:val="00131676"/>
    <w:rsid w:val="00131DA4"/>
    <w:rsid w:val="001334B3"/>
    <w:rsid w:val="00134C07"/>
    <w:rsid w:val="00134F43"/>
    <w:rsid w:val="00135C4C"/>
    <w:rsid w:val="0013624A"/>
    <w:rsid w:val="001403CE"/>
    <w:rsid w:val="00141D75"/>
    <w:rsid w:val="00141DD8"/>
    <w:rsid w:val="00143123"/>
    <w:rsid w:val="00144D94"/>
    <w:rsid w:val="001463EF"/>
    <w:rsid w:val="00146ABD"/>
    <w:rsid w:val="00147464"/>
    <w:rsid w:val="00147554"/>
    <w:rsid w:val="0014794B"/>
    <w:rsid w:val="00150743"/>
    <w:rsid w:val="00151E55"/>
    <w:rsid w:val="00152D36"/>
    <w:rsid w:val="0015306E"/>
    <w:rsid w:val="00153264"/>
    <w:rsid w:val="00154F12"/>
    <w:rsid w:val="001557EC"/>
    <w:rsid w:val="0015689D"/>
    <w:rsid w:val="00156991"/>
    <w:rsid w:val="00156B4D"/>
    <w:rsid w:val="00156CEB"/>
    <w:rsid w:val="00157766"/>
    <w:rsid w:val="00157ACF"/>
    <w:rsid w:val="001627D5"/>
    <w:rsid w:val="00163D78"/>
    <w:rsid w:val="00164AD7"/>
    <w:rsid w:val="00165144"/>
    <w:rsid w:val="001702FA"/>
    <w:rsid w:val="001706C3"/>
    <w:rsid w:val="00170CBA"/>
    <w:rsid w:val="00170FE2"/>
    <w:rsid w:val="00171E3D"/>
    <w:rsid w:val="0017222C"/>
    <w:rsid w:val="00172E57"/>
    <w:rsid w:val="00174C12"/>
    <w:rsid w:val="00174FEF"/>
    <w:rsid w:val="00175597"/>
    <w:rsid w:val="001768F3"/>
    <w:rsid w:val="001768FF"/>
    <w:rsid w:val="00177C8C"/>
    <w:rsid w:val="001806B1"/>
    <w:rsid w:val="00181003"/>
    <w:rsid w:val="00182FBD"/>
    <w:rsid w:val="00183120"/>
    <w:rsid w:val="00185209"/>
    <w:rsid w:val="001856D7"/>
    <w:rsid w:val="00185F82"/>
    <w:rsid w:val="0018612F"/>
    <w:rsid w:val="0018642D"/>
    <w:rsid w:val="0018646F"/>
    <w:rsid w:val="00186BD4"/>
    <w:rsid w:val="001871E4"/>
    <w:rsid w:val="00187477"/>
    <w:rsid w:val="00187581"/>
    <w:rsid w:val="00187B6A"/>
    <w:rsid w:val="00187C4F"/>
    <w:rsid w:val="0019058A"/>
    <w:rsid w:val="00190EF2"/>
    <w:rsid w:val="0019178D"/>
    <w:rsid w:val="001917DA"/>
    <w:rsid w:val="00192E03"/>
    <w:rsid w:val="00193123"/>
    <w:rsid w:val="00196058"/>
    <w:rsid w:val="001976E0"/>
    <w:rsid w:val="0019791E"/>
    <w:rsid w:val="001A03BB"/>
    <w:rsid w:val="001A05B8"/>
    <w:rsid w:val="001A2A29"/>
    <w:rsid w:val="001A3405"/>
    <w:rsid w:val="001A4467"/>
    <w:rsid w:val="001A5CEF"/>
    <w:rsid w:val="001A6446"/>
    <w:rsid w:val="001A6C0D"/>
    <w:rsid w:val="001A6C4A"/>
    <w:rsid w:val="001A7279"/>
    <w:rsid w:val="001B0578"/>
    <w:rsid w:val="001B08E2"/>
    <w:rsid w:val="001B0BCA"/>
    <w:rsid w:val="001B2248"/>
    <w:rsid w:val="001B272D"/>
    <w:rsid w:val="001B55DA"/>
    <w:rsid w:val="001B6BCF"/>
    <w:rsid w:val="001B6FFF"/>
    <w:rsid w:val="001B7726"/>
    <w:rsid w:val="001B7FFD"/>
    <w:rsid w:val="001C2611"/>
    <w:rsid w:val="001C5662"/>
    <w:rsid w:val="001C5ABF"/>
    <w:rsid w:val="001C5B27"/>
    <w:rsid w:val="001C7185"/>
    <w:rsid w:val="001C769C"/>
    <w:rsid w:val="001D1595"/>
    <w:rsid w:val="001D2219"/>
    <w:rsid w:val="001D3986"/>
    <w:rsid w:val="001D57A3"/>
    <w:rsid w:val="001D7926"/>
    <w:rsid w:val="001E03FF"/>
    <w:rsid w:val="001E0B04"/>
    <w:rsid w:val="001E15EA"/>
    <w:rsid w:val="001E3362"/>
    <w:rsid w:val="001E58D6"/>
    <w:rsid w:val="001E5CBC"/>
    <w:rsid w:val="001E68B1"/>
    <w:rsid w:val="001E6FF7"/>
    <w:rsid w:val="001E7DC1"/>
    <w:rsid w:val="001F0414"/>
    <w:rsid w:val="001F0590"/>
    <w:rsid w:val="001F07AE"/>
    <w:rsid w:val="001F3396"/>
    <w:rsid w:val="001F3DA3"/>
    <w:rsid w:val="001F3E5A"/>
    <w:rsid w:val="001F49B5"/>
    <w:rsid w:val="001F4A9C"/>
    <w:rsid w:val="001F53EC"/>
    <w:rsid w:val="001F6837"/>
    <w:rsid w:val="00200E96"/>
    <w:rsid w:val="00202812"/>
    <w:rsid w:val="00203A7E"/>
    <w:rsid w:val="00203E01"/>
    <w:rsid w:val="00203E96"/>
    <w:rsid w:val="0020558B"/>
    <w:rsid w:val="00205976"/>
    <w:rsid w:val="00205B60"/>
    <w:rsid w:val="00207604"/>
    <w:rsid w:val="00213492"/>
    <w:rsid w:val="002135A6"/>
    <w:rsid w:val="0021360A"/>
    <w:rsid w:val="00214026"/>
    <w:rsid w:val="002153AF"/>
    <w:rsid w:val="00216090"/>
    <w:rsid w:val="002168F0"/>
    <w:rsid w:val="00217FEC"/>
    <w:rsid w:val="00220CAD"/>
    <w:rsid w:val="00221497"/>
    <w:rsid w:val="00222C22"/>
    <w:rsid w:val="00222D8C"/>
    <w:rsid w:val="00223C3A"/>
    <w:rsid w:val="00224EC6"/>
    <w:rsid w:val="00225B8D"/>
    <w:rsid w:val="00225BE1"/>
    <w:rsid w:val="00232C6B"/>
    <w:rsid w:val="00232E65"/>
    <w:rsid w:val="00233A94"/>
    <w:rsid w:val="00234661"/>
    <w:rsid w:val="00234B71"/>
    <w:rsid w:val="002355F3"/>
    <w:rsid w:val="00236FC0"/>
    <w:rsid w:val="0023719C"/>
    <w:rsid w:val="00240432"/>
    <w:rsid w:val="00240B07"/>
    <w:rsid w:val="00241042"/>
    <w:rsid w:val="00241CFC"/>
    <w:rsid w:val="00242FF3"/>
    <w:rsid w:val="00243EE9"/>
    <w:rsid w:val="002441FF"/>
    <w:rsid w:val="00245840"/>
    <w:rsid w:val="00246E92"/>
    <w:rsid w:val="00251CDC"/>
    <w:rsid w:val="00252125"/>
    <w:rsid w:val="00253A87"/>
    <w:rsid w:val="00253DD5"/>
    <w:rsid w:val="0025636A"/>
    <w:rsid w:val="00256D98"/>
    <w:rsid w:val="002570D6"/>
    <w:rsid w:val="00257120"/>
    <w:rsid w:val="00257212"/>
    <w:rsid w:val="00263CDE"/>
    <w:rsid w:val="00263D88"/>
    <w:rsid w:val="00264386"/>
    <w:rsid w:val="002646CE"/>
    <w:rsid w:val="002648C4"/>
    <w:rsid w:val="00265D41"/>
    <w:rsid w:val="00265E7A"/>
    <w:rsid w:val="00266039"/>
    <w:rsid w:val="0026611B"/>
    <w:rsid w:val="00266DD1"/>
    <w:rsid w:val="00266E3F"/>
    <w:rsid w:val="002672D9"/>
    <w:rsid w:val="00267A5F"/>
    <w:rsid w:val="00267D40"/>
    <w:rsid w:val="0027069D"/>
    <w:rsid w:val="00270C21"/>
    <w:rsid w:val="00271A24"/>
    <w:rsid w:val="00271A6D"/>
    <w:rsid w:val="002729AC"/>
    <w:rsid w:val="00272F5F"/>
    <w:rsid w:val="00273B7B"/>
    <w:rsid w:val="00275170"/>
    <w:rsid w:val="00275220"/>
    <w:rsid w:val="00276E99"/>
    <w:rsid w:val="00277758"/>
    <w:rsid w:val="002800AD"/>
    <w:rsid w:val="00280BB0"/>
    <w:rsid w:val="00281395"/>
    <w:rsid w:val="00281665"/>
    <w:rsid w:val="00281863"/>
    <w:rsid w:val="00281E74"/>
    <w:rsid w:val="002821D6"/>
    <w:rsid w:val="002829B6"/>
    <w:rsid w:val="00282FD4"/>
    <w:rsid w:val="00283CB2"/>
    <w:rsid w:val="002855E9"/>
    <w:rsid w:val="002860BA"/>
    <w:rsid w:val="0029182C"/>
    <w:rsid w:val="00291E30"/>
    <w:rsid w:val="00291EF3"/>
    <w:rsid w:val="00293BE4"/>
    <w:rsid w:val="00293E71"/>
    <w:rsid w:val="00295042"/>
    <w:rsid w:val="00295C74"/>
    <w:rsid w:val="002960CA"/>
    <w:rsid w:val="002979C0"/>
    <w:rsid w:val="002A096E"/>
    <w:rsid w:val="002A09D6"/>
    <w:rsid w:val="002A0A61"/>
    <w:rsid w:val="002A1E5F"/>
    <w:rsid w:val="002A2453"/>
    <w:rsid w:val="002A3081"/>
    <w:rsid w:val="002A38D1"/>
    <w:rsid w:val="002A54AA"/>
    <w:rsid w:val="002A550F"/>
    <w:rsid w:val="002A5644"/>
    <w:rsid w:val="002A5A35"/>
    <w:rsid w:val="002A7195"/>
    <w:rsid w:val="002A7AC9"/>
    <w:rsid w:val="002A7E00"/>
    <w:rsid w:val="002B0834"/>
    <w:rsid w:val="002B2871"/>
    <w:rsid w:val="002B357E"/>
    <w:rsid w:val="002B3B3F"/>
    <w:rsid w:val="002B5478"/>
    <w:rsid w:val="002B6B05"/>
    <w:rsid w:val="002C00A4"/>
    <w:rsid w:val="002C28ED"/>
    <w:rsid w:val="002C31DA"/>
    <w:rsid w:val="002C7774"/>
    <w:rsid w:val="002D0017"/>
    <w:rsid w:val="002D107B"/>
    <w:rsid w:val="002D16C7"/>
    <w:rsid w:val="002D18E6"/>
    <w:rsid w:val="002D18FB"/>
    <w:rsid w:val="002D201C"/>
    <w:rsid w:val="002D2CBE"/>
    <w:rsid w:val="002D34A3"/>
    <w:rsid w:val="002D403A"/>
    <w:rsid w:val="002D6F69"/>
    <w:rsid w:val="002E0634"/>
    <w:rsid w:val="002E0A34"/>
    <w:rsid w:val="002E1CE9"/>
    <w:rsid w:val="002E3669"/>
    <w:rsid w:val="002E3728"/>
    <w:rsid w:val="002E3D47"/>
    <w:rsid w:val="002E5C8C"/>
    <w:rsid w:val="002F024B"/>
    <w:rsid w:val="002F1D82"/>
    <w:rsid w:val="002F1DB6"/>
    <w:rsid w:val="002F2D35"/>
    <w:rsid w:val="002F377E"/>
    <w:rsid w:val="002F4155"/>
    <w:rsid w:val="002F4ABC"/>
    <w:rsid w:val="002F6CAF"/>
    <w:rsid w:val="0030039B"/>
    <w:rsid w:val="0030071A"/>
    <w:rsid w:val="00300AB3"/>
    <w:rsid w:val="00300AF3"/>
    <w:rsid w:val="00300B46"/>
    <w:rsid w:val="00300B60"/>
    <w:rsid w:val="00300E9D"/>
    <w:rsid w:val="00301999"/>
    <w:rsid w:val="00301A20"/>
    <w:rsid w:val="003034E0"/>
    <w:rsid w:val="00303948"/>
    <w:rsid w:val="00303C13"/>
    <w:rsid w:val="003055A6"/>
    <w:rsid w:val="00305FB5"/>
    <w:rsid w:val="0030660E"/>
    <w:rsid w:val="00307148"/>
    <w:rsid w:val="00307490"/>
    <w:rsid w:val="00311536"/>
    <w:rsid w:val="003117FB"/>
    <w:rsid w:val="0031180E"/>
    <w:rsid w:val="00312103"/>
    <w:rsid w:val="00312620"/>
    <w:rsid w:val="003163E7"/>
    <w:rsid w:val="003166FB"/>
    <w:rsid w:val="00320028"/>
    <w:rsid w:val="00320CC3"/>
    <w:rsid w:val="00321F73"/>
    <w:rsid w:val="00322167"/>
    <w:rsid w:val="00322FDC"/>
    <w:rsid w:val="00324DA2"/>
    <w:rsid w:val="0032588E"/>
    <w:rsid w:val="00326720"/>
    <w:rsid w:val="00330506"/>
    <w:rsid w:val="003306D0"/>
    <w:rsid w:val="003328AB"/>
    <w:rsid w:val="00333497"/>
    <w:rsid w:val="00333754"/>
    <w:rsid w:val="00333DC6"/>
    <w:rsid w:val="003349B6"/>
    <w:rsid w:val="00337A77"/>
    <w:rsid w:val="00340470"/>
    <w:rsid w:val="003409FA"/>
    <w:rsid w:val="00340F0C"/>
    <w:rsid w:val="00344573"/>
    <w:rsid w:val="00345F82"/>
    <w:rsid w:val="00345FA2"/>
    <w:rsid w:val="00346FC5"/>
    <w:rsid w:val="00350271"/>
    <w:rsid w:val="003503F1"/>
    <w:rsid w:val="00350CA3"/>
    <w:rsid w:val="0035157D"/>
    <w:rsid w:val="003536C7"/>
    <w:rsid w:val="003540FF"/>
    <w:rsid w:val="003551C1"/>
    <w:rsid w:val="00356ABB"/>
    <w:rsid w:val="00356BED"/>
    <w:rsid w:val="00356E24"/>
    <w:rsid w:val="00357442"/>
    <w:rsid w:val="00357563"/>
    <w:rsid w:val="00362433"/>
    <w:rsid w:val="00362D36"/>
    <w:rsid w:val="003645A8"/>
    <w:rsid w:val="0036588A"/>
    <w:rsid w:val="003658E4"/>
    <w:rsid w:val="00366F78"/>
    <w:rsid w:val="003678C5"/>
    <w:rsid w:val="00370BCA"/>
    <w:rsid w:val="00370D75"/>
    <w:rsid w:val="003715E9"/>
    <w:rsid w:val="00372A08"/>
    <w:rsid w:val="00373129"/>
    <w:rsid w:val="00373666"/>
    <w:rsid w:val="0037535E"/>
    <w:rsid w:val="00376FCD"/>
    <w:rsid w:val="00380097"/>
    <w:rsid w:val="00381347"/>
    <w:rsid w:val="00381952"/>
    <w:rsid w:val="00381CE8"/>
    <w:rsid w:val="00381E3A"/>
    <w:rsid w:val="00382ED3"/>
    <w:rsid w:val="00383116"/>
    <w:rsid w:val="00384B05"/>
    <w:rsid w:val="0038534C"/>
    <w:rsid w:val="00385705"/>
    <w:rsid w:val="00385993"/>
    <w:rsid w:val="00385EFB"/>
    <w:rsid w:val="00387D0C"/>
    <w:rsid w:val="0039167F"/>
    <w:rsid w:val="003916C0"/>
    <w:rsid w:val="0039196D"/>
    <w:rsid w:val="00391C67"/>
    <w:rsid w:val="0039221F"/>
    <w:rsid w:val="003924DE"/>
    <w:rsid w:val="003927F2"/>
    <w:rsid w:val="00392E3E"/>
    <w:rsid w:val="00393093"/>
    <w:rsid w:val="00393F8D"/>
    <w:rsid w:val="003A1607"/>
    <w:rsid w:val="003A1FCC"/>
    <w:rsid w:val="003A31CE"/>
    <w:rsid w:val="003A3547"/>
    <w:rsid w:val="003A37BD"/>
    <w:rsid w:val="003A4268"/>
    <w:rsid w:val="003A4AAE"/>
    <w:rsid w:val="003A4CA3"/>
    <w:rsid w:val="003A4F1C"/>
    <w:rsid w:val="003A52F4"/>
    <w:rsid w:val="003A5505"/>
    <w:rsid w:val="003A5EAD"/>
    <w:rsid w:val="003A7B49"/>
    <w:rsid w:val="003B0272"/>
    <w:rsid w:val="003B0FD0"/>
    <w:rsid w:val="003B1744"/>
    <w:rsid w:val="003B1A8C"/>
    <w:rsid w:val="003B1B2F"/>
    <w:rsid w:val="003B379D"/>
    <w:rsid w:val="003B41D6"/>
    <w:rsid w:val="003B43B7"/>
    <w:rsid w:val="003B4815"/>
    <w:rsid w:val="003B68B1"/>
    <w:rsid w:val="003B7A8B"/>
    <w:rsid w:val="003C0037"/>
    <w:rsid w:val="003C271E"/>
    <w:rsid w:val="003C4E24"/>
    <w:rsid w:val="003C5085"/>
    <w:rsid w:val="003C53EF"/>
    <w:rsid w:val="003C706B"/>
    <w:rsid w:val="003C7DD3"/>
    <w:rsid w:val="003C7E5E"/>
    <w:rsid w:val="003D10D0"/>
    <w:rsid w:val="003D1FB0"/>
    <w:rsid w:val="003D4896"/>
    <w:rsid w:val="003D5F03"/>
    <w:rsid w:val="003E01AE"/>
    <w:rsid w:val="003E0B5B"/>
    <w:rsid w:val="003E0EBD"/>
    <w:rsid w:val="003E2BE5"/>
    <w:rsid w:val="003E3552"/>
    <w:rsid w:val="003E3C72"/>
    <w:rsid w:val="003E3CED"/>
    <w:rsid w:val="003E5470"/>
    <w:rsid w:val="003E73B2"/>
    <w:rsid w:val="003F1C11"/>
    <w:rsid w:val="003F3B3A"/>
    <w:rsid w:val="003F3EC0"/>
    <w:rsid w:val="003F59B9"/>
    <w:rsid w:val="003F61A9"/>
    <w:rsid w:val="003F677C"/>
    <w:rsid w:val="003F71A3"/>
    <w:rsid w:val="004005B8"/>
    <w:rsid w:val="00400939"/>
    <w:rsid w:val="00402027"/>
    <w:rsid w:val="0040376B"/>
    <w:rsid w:val="00404665"/>
    <w:rsid w:val="00404B81"/>
    <w:rsid w:val="00404D12"/>
    <w:rsid w:val="00405856"/>
    <w:rsid w:val="00406769"/>
    <w:rsid w:val="00407BE7"/>
    <w:rsid w:val="00410153"/>
    <w:rsid w:val="00410228"/>
    <w:rsid w:val="004103F9"/>
    <w:rsid w:val="00411697"/>
    <w:rsid w:val="00412422"/>
    <w:rsid w:val="00412D78"/>
    <w:rsid w:val="004132F8"/>
    <w:rsid w:val="00413644"/>
    <w:rsid w:val="004146EF"/>
    <w:rsid w:val="00414C7C"/>
    <w:rsid w:val="00414DEA"/>
    <w:rsid w:val="00414F39"/>
    <w:rsid w:val="004172AC"/>
    <w:rsid w:val="004176C0"/>
    <w:rsid w:val="00420064"/>
    <w:rsid w:val="0042084C"/>
    <w:rsid w:val="004226F8"/>
    <w:rsid w:val="00422BFF"/>
    <w:rsid w:val="00422CCC"/>
    <w:rsid w:val="004234EB"/>
    <w:rsid w:val="00423608"/>
    <w:rsid w:val="00423E20"/>
    <w:rsid w:val="00423EA3"/>
    <w:rsid w:val="0042588B"/>
    <w:rsid w:val="00427DB0"/>
    <w:rsid w:val="00427EED"/>
    <w:rsid w:val="004311AB"/>
    <w:rsid w:val="00432E9D"/>
    <w:rsid w:val="004349D9"/>
    <w:rsid w:val="00434DA0"/>
    <w:rsid w:val="00435B8E"/>
    <w:rsid w:val="00436270"/>
    <w:rsid w:val="004364CF"/>
    <w:rsid w:val="00440117"/>
    <w:rsid w:val="004405A2"/>
    <w:rsid w:val="004407F2"/>
    <w:rsid w:val="004438A7"/>
    <w:rsid w:val="00444439"/>
    <w:rsid w:val="00445406"/>
    <w:rsid w:val="0044744B"/>
    <w:rsid w:val="00447B8B"/>
    <w:rsid w:val="00447BDE"/>
    <w:rsid w:val="004502A6"/>
    <w:rsid w:val="004504F9"/>
    <w:rsid w:val="00454401"/>
    <w:rsid w:val="0045457B"/>
    <w:rsid w:val="00454BCA"/>
    <w:rsid w:val="00455C6A"/>
    <w:rsid w:val="00456175"/>
    <w:rsid w:val="00456CF1"/>
    <w:rsid w:val="00456D64"/>
    <w:rsid w:val="004574ED"/>
    <w:rsid w:val="00460560"/>
    <w:rsid w:val="00460EBF"/>
    <w:rsid w:val="004615BD"/>
    <w:rsid w:val="00461619"/>
    <w:rsid w:val="00461817"/>
    <w:rsid w:val="00461ADF"/>
    <w:rsid w:val="004621D1"/>
    <w:rsid w:val="0046366E"/>
    <w:rsid w:val="00463C40"/>
    <w:rsid w:val="00463E79"/>
    <w:rsid w:val="00464718"/>
    <w:rsid w:val="00464E33"/>
    <w:rsid w:val="00465FC1"/>
    <w:rsid w:val="004660B6"/>
    <w:rsid w:val="00466520"/>
    <w:rsid w:val="00466896"/>
    <w:rsid w:val="00467670"/>
    <w:rsid w:val="00467E2C"/>
    <w:rsid w:val="004700C8"/>
    <w:rsid w:val="0047092C"/>
    <w:rsid w:val="004721EC"/>
    <w:rsid w:val="00473007"/>
    <w:rsid w:val="0047304D"/>
    <w:rsid w:val="00474391"/>
    <w:rsid w:val="00474889"/>
    <w:rsid w:val="00474C91"/>
    <w:rsid w:val="004758D7"/>
    <w:rsid w:val="004758E2"/>
    <w:rsid w:val="00475A30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60E1"/>
    <w:rsid w:val="0048661C"/>
    <w:rsid w:val="00487695"/>
    <w:rsid w:val="004903A9"/>
    <w:rsid w:val="00492617"/>
    <w:rsid w:val="00492783"/>
    <w:rsid w:val="0049293C"/>
    <w:rsid w:val="004934BC"/>
    <w:rsid w:val="004935BA"/>
    <w:rsid w:val="00493DC8"/>
    <w:rsid w:val="004950EE"/>
    <w:rsid w:val="004958D9"/>
    <w:rsid w:val="00495AAE"/>
    <w:rsid w:val="00496183"/>
    <w:rsid w:val="00497015"/>
    <w:rsid w:val="00497115"/>
    <w:rsid w:val="004A14F2"/>
    <w:rsid w:val="004A1860"/>
    <w:rsid w:val="004A2004"/>
    <w:rsid w:val="004A241C"/>
    <w:rsid w:val="004A376B"/>
    <w:rsid w:val="004A4C8B"/>
    <w:rsid w:val="004A4CB0"/>
    <w:rsid w:val="004A5C16"/>
    <w:rsid w:val="004A63E6"/>
    <w:rsid w:val="004A73C1"/>
    <w:rsid w:val="004B00A0"/>
    <w:rsid w:val="004B042A"/>
    <w:rsid w:val="004B08EF"/>
    <w:rsid w:val="004B0C05"/>
    <w:rsid w:val="004B10B4"/>
    <w:rsid w:val="004B2914"/>
    <w:rsid w:val="004B3A4D"/>
    <w:rsid w:val="004B4920"/>
    <w:rsid w:val="004B5844"/>
    <w:rsid w:val="004B7A12"/>
    <w:rsid w:val="004C0F58"/>
    <w:rsid w:val="004C1EBA"/>
    <w:rsid w:val="004C2146"/>
    <w:rsid w:val="004C2B6C"/>
    <w:rsid w:val="004C360C"/>
    <w:rsid w:val="004C5644"/>
    <w:rsid w:val="004C56AD"/>
    <w:rsid w:val="004C5795"/>
    <w:rsid w:val="004C5D67"/>
    <w:rsid w:val="004C6177"/>
    <w:rsid w:val="004D0F30"/>
    <w:rsid w:val="004D15C8"/>
    <w:rsid w:val="004D1DC8"/>
    <w:rsid w:val="004D2694"/>
    <w:rsid w:val="004D2C9C"/>
    <w:rsid w:val="004D3B54"/>
    <w:rsid w:val="004D43FC"/>
    <w:rsid w:val="004D493A"/>
    <w:rsid w:val="004D6A7D"/>
    <w:rsid w:val="004D6AC8"/>
    <w:rsid w:val="004D7F1E"/>
    <w:rsid w:val="004E1A16"/>
    <w:rsid w:val="004E354E"/>
    <w:rsid w:val="004E3B83"/>
    <w:rsid w:val="004E49AB"/>
    <w:rsid w:val="004E561F"/>
    <w:rsid w:val="004E6327"/>
    <w:rsid w:val="004E6462"/>
    <w:rsid w:val="004E7144"/>
    <w:rsid w:val="004F1AA2"/>
    <w:rsid w:val="004F37F6"/>
    <w:rsid w:val="004F455F"/>
    <w:rsid w:val="004F4A97"/>
    <w:rsid w:val="004F547A"/>
    <w:rsid w:val="004F566D"/>
    <w:rsid w:val="004F5CD4"/>
    <w:rsid w:val="004F5F35"/>
    <w:rsid w:val="004F62AA"/>
    <w:rsid w:val="004F6E17"/>
    <w:rsid w:val="004F7873"/>
    <w:rsid w:val="005000C9"/>
    <w:rsid w:val="005000F6"/>
    <w:rsid w:val="005015D4"/>
    <w:rsid w:val="00502E15"/>
    <w:rsid w:val="00503B5F"/>
    <w:rsid w:val="00504283"/>
    <w:rsid w:val="005051C4"/>
    <w:rsid w:val="00506275"/>
    <w:rsid w:val="0050642C"/>
    <w:rsid w:val="00506E20"/>
    <w:rsid w:val="005104C3"/>
    <w:rsid w:val="00512974"/>
    <w:rsid w:val="00513397"/>
    <w:rsid w:val="00513415"/>
    <w:rsid w:val="00514C4A"/>
    <w:rsid w:val="00515152"/>
    <w:rsid w:val="00515936"/>
    <w:rsid w:val="00516023"/>
    <w:rsid w:val="005171E7"/>
    <w:rsid w:val="00517DDE"/>
    <w:rsid w:val="00522BEF"/>
    <w:rsid w:val="0052381F"/>
    <w:rsid w:val="00524574"/>
    <w:rsid w:val="00524E98"/>
    <w:rsid w:val="00525AB0"/>
    <w:rsid w:val="00525AC9"/>
    <w:rsid w:val="00527613"/>
    <w:rsid w:val="005307D4"/>
    <w:rsid w:val="00530B9F"/>
    <w:rsid w:val="005316E0"/>
    <w:rsid w:val="00531836"/>
    <w:rsid w:val="00532A3E"/>
    <w:rsid w:val="00532BF7"/>
    <w:rsid w:val="00532DA3"/>
    <w:rsid w:val="00534001"/>
    <w:rsid w:val="00534145"/>
    <w:rsid w:val="00534DDC"/>
    <w:rsid w:val="005352FB"/>
    <w:rsid w:val="00537C43"/>
    <w:rsid w:val="00537E2E"/>
    <w:rsid w:val="005408F2"/>
    <w:rsid w:val="00541B4A"/>
    <w:rsid w:val="00542719"/>
    <w:rsid w:val="0054485F"/>
    <w:rsid w:val="00545B3C"/>
    <w:rsid w:val="005462F8"/>
    <w:rsid w:val="00547E5B"/>
    <w:rsid w:val="005504C7"/>
    <w:rsid w:val="00551239"/>
    <w:rsid w:val="005514BD"/>
    <w:rsid w:val="00551FA9"/>
    <w:rsid w:val="005524B8"/>
    <w:rsid w:val="00553A22"/>
    <w:rsid w:val="0055440F"/>
    <w:rsid w:val="00554E7B"/>
    <w:rsid w:val="0055691A"/>
    <w:rsid w:val="00556E81"/>
    <w:rsid w:val="00560000"/>
    <w:rsid w:val="0056090A"/>
    <w:rsid w:val="00562073"/>
    <w:rsid w:val="005628D6"/>
    <w:rsid w:val="005631A4"/>
    <w:rsid w:val="005636DC"/>
    <w:rsid w:val="005647BE"/>
    <w:rsid w:val="0056585D"/>
    <w:rsid w:val="00566B1C"/>
    <w:rsid w:val="00566EFB"/>
    <w:rsid w:val="005674E3"/>
    <w:rsid w:val="0057143E"/>
    <w:rsid w:val="00575FF9"/>
    <w:rsid w:val="00577121"/>
    <w:rsid w:val="0058071A"/>
    <w:rsid w:val="00581D17"/>
    <w:rsid w:val="00581DF8"/>
    <w:rsid w:val="00581E5C"/>
    <w:rsid w:val="00582F8D"/>
    <w:rsid w:val="00583F51"/>
    <w:rsid w:val="00584B6A"/>
    <w:rsid w:val="00585974"/>
    <w:rsid w:val="00585E15"/>
    <w:rsid w:val="00586BCE"/>
    <w:rsid w:val="00587CE4"/>
    <w:rsid w:val="00590321"/>
    <w:rsid w:val="0059097A"/>
    <w:rsid w:val="005909A0"/>
    <w:rsid w:val="00590BB0"/>
    <w:rsid w:val="00591C88"/>
    <w:rsid w:val="00593339"/>
    <w:rsid w:val="005941E7"/>
    <w:rsid w:val="0059491D"/>
    <w:rsid w:val="0059648D"/>
    <w:rsid w:val="005966D0"/>
    <w:rsid w:val="00596CE5"/>
    <w:rsid w:val="00596D51"/>
    <w:rsid w:val="005971A9"/>
    <w:rsid w:val="005A0600"/>
    <w:rsid w:val="005A0818"/>
    <w:rsid w:val="005A20F8"/>
    <w:rsid w:val="005A2165"/>
    <w:rsid w:val="005A30FF"/>
    <w:rsid w:val="005A33D2"/>
    <w:rsid w:val="005A6D5C"/>
    <w:rsid w:val="005A7D58"/>
    <w:rsid w:val="005B072C"/>
    <w:rsid w:val="005B0E7D"/>
    <w:rsid w:val="005B1799"/>
    <w:rsid w:val="005B17A6"/>
    <w:rsid w:val="005B2609"/>
    <w:rsid w:val="005B3861"/>
    <w:rsid w:val="005B46B5"/>
    <w:rsid w:val="005B4801"/>
    <w:rsid w:val="005B4B8F"/>
    <w:rsid w:val="005B5D49"/>
    <w:rsid w:val="005B668A"/>
    <w:rsid w:val="005B70E9"/>
    <w:rsid w:val="005C0ADE"/>
    <w:rsid w:val="005C0B5B"/>
    <w:rsid w:val="005C0EA4"/>
    <w:rsid w:val="005C0FB3"/>
    <w:rsid w:val="005C1CE1"/>
    <w:rsid w:val="005C3221"/>
    <w:rsid w:val="005C3538"/>
    <w:rsid w:val="005C362D"/>
    <w:rsid w:val="005C401B"/>
    <w:rsid w:val="005C594E"/>
    <w:rsid w:val="005C5FDA"/>
    <w:rsid w:val="005C61CF"/>
    <w:rsid w:val="005D1EC2"/>
    <w:rsid w:val="005D6D78"/>
    <w:rsid w:val="005D7648"/>
    <w:rsid w:val="005D7A73"/>
    <w:rsid w:val="005D7B4B"/>
    <w:rsid w:val="005E0051"/>
    <w:rsid w:val="005E0FEC"/>
    <w:rsid w:val="005E1363"/>
    <w:rsid w:val="005E1DDA"/>
    <w:rsid w:val="005E204A"/>
    <w:rsid w:val="005E2234"/>
    <w:rsid w:val="005E2834"/>
    <w:rsid w:val="005E3E8A"/>
    <w:rsid w:val="005E3EAE"/>
    <w:rsid w:val="005E4C83"/>
    <w:rsid w:val="005E4F63"/>
    <w:rsid w:val="005E5C35"/>
    <w:rsid w:val="005E67B4"/>
    <w:rsid w:val="005E7DCC"/>
    <w:rsid w:val="005E7E25"/>
    <w:rsid w:val="005F19B9"/>
    <w:rsid w:val="005F27D0"/>
    <w:rsid w:val="005F397E"/>
    <w:rsid w:val="005F47CA"/>
    <w:rsid w:val="005F481F"/>
    <w:rsid w:val="005F4A68"/>
    <w:rsid w:val="005F5B54"/>
    <w:rsid w:val="005F5C9E"/>
    <w:rsid w:val="005F6509"/>
    <w:rsid w:val="005F6CEF"/>
    <w:rsid w:val="005F6FD9"/>
    <w:rsid w:val="005F71E3"/>
    <w:rsid w:val="005F7B3E"/>
    <w:rsid w:val="006000A3"/>
    <w:rsid w:val="006003BD"/>
    <w:rsid w:val="00601982"/>
    <w:rsid w:val="00602B2A"/>
    <w:rsid w:val="00604341"/>
    <w:rsid w:val="00604AF4"/>
    <w:rsid w:val="0060626F"/>
    <w:rsid w:val="00610A76"/>
    <w:rsid w:val="006117B0"/>
    <w:rsid w:val="00612761"/>
    <w:rsid w:val="0061496F"/>
    <w:rsid w:val="00615280"/>
    <w:rsid w:val="0061673A"/>
    <w:rsid w:val="006169AB"/>
    <w:rsid w:val="0062032E"/>
    <w:rsid w:val="00620C51"/>
    <w:rsid w:val="00620DC2"/>
    <w:rsid w:val="00621512"/>
    <w:rsid w:val="00621656"/>
    <w:rsid w:val="00621E24"/>
    <w:rsid w:val="00622D79"/>
    <w:rsid w:val="00622FA1"/>
    <w:rsid w:val="006249F3"/>
    <w:rsid w:val="00624BFD"/>
    <w:rsid w:val="00624CB4"/>
    <w:rsid w:val="00627FB2"/>
    <w:rsid w:val="00631533"/>
    <w:rsid w:val="006341DB"/>
    <w:rsid w:val="00635A7E"/>
    <w:rsid w:val="00637770"/>
    <w:rsid w:val="00640F79"/>
    <w:rsid w:val="00643E05"/>
    <w:rsid w:val="0064562B"/>
    <w:rsid w:val="00645FA1"/>
    <w:rsid w:val="00646AD5"/>
    <w:rsid w:val="006500B8"/>
    <w:rsid w:val="0065352F"/>
    <w:rsid w:val="006541B0"/>
    <w:rsid w:val="0065547A"/>
    <w:rsid w:val="00656528"/>
    <w:rsid w:val="00656F7B"/>
    <w:rsid w:val="006627AA"/>
    <w:rsid w:val="0066384D"/>
    <w:rsid w:val="00663C3B"/>
    <w:rsid w:val="0066457D"/>
    <w:rsid w:val="00665356"/>
    <w:rsid w:val="00665459"/>
    <w:rsid w:val="0067062F"/>
    <w:rsid w:val="00671C9D"/>
    <w:rsid w:val="006726EF"/>
    <w:rsid w:val="00675515"/>
    <w:rsid w:val="00675CB1"/>
    <w:rsid w:val="0067685B"/>
    <w:rsid w:val="00677409"/>
    <w:rsid w:val="006805F0"/>
    <w:rsid w:val="00681B3D"/>
    <w:rsid w:val="00682EB7"/>
    <w:rsid w:val="006844EB"/>
    <w:rsid w:val="0068518F"/>
    <w:rsid w:val="006852E9"/>
    <w:rsid w:val="0069039E"/>
    <w:rsid w:val="0069124F"/>
    <w:rsid w:val="00691398"/>
    <w:rsid w:val="0069188A"/>
    <w:rsid w:val="0069255C"/>
    <w:rsid w:val="00692B22"/>
    <w:rsid w:val="0069316F"/>
    <w:rsid w:val="00693351"/>
    <w:rsid w:val="00694E32"/>
    <w:rsid w:val="0069549C"/>
    <w:rsid w:val="0069551D"/>
    <w:rsid w:val="00697A31"/>
    <w:rsid w:val="00697D14"/>
    <w:rsid w:val="006A0B3A"/>
    <w:rsid w:val="006A18DE"/>
    <w:rsid w:val="006A1DE1"/>
    <w:rsid w:val="006A3A0D"/>
    <w:rsid w:val="006A4704"/>
    <w:rsid w:val="006A4BA6"/>
    <w:rsid w:val="006A5AAA"/>
    <w:rsid w:val="006A5EA2"/>
    <w:rsid w:val="006A63C3"/>
    <w:rsid w:val="006A7F97"/>
    <w:rsid w:val="006B1510"/>
    <w:rsid w:val="006B21E7"/>
    <w:rsid w:val="006B2684"/>
    <w:rsid w:val="006B3E15"/>
    <w:rsid w:val="006B48D8"/>
    <w:rsid w:val="006B49A4"/>
    <w:rsid w:val="006B51B1"/>
    <w:rsid w:val="006B5587"/>
    <w:rsid w:val="006B5F2C"/>
    <w:rsid w:val="006B6B26"/>
    <w:rsid w:val="006B79B0"/>
    <w:rsid w:val="006C1696"/>
    <w:rsid w:val="006C1A17"/>
    <w:rsid w:val="006C2D4E"/>
    <w:rsid w:val="006C458C"/>
    <w:rsid w:val="006C63A8"/>
    <w:rsid w:val="006C719B"/>
    <w:rsid w:val="006C7679"/>
    <w:rsid w:val="006D0382"/>
    <w:rsid w:val="006D062A"/>
    <w:rsid w:val="006D0E2E"/>
    <w:rsid w:val="006D1CD4"/>
    <w:rsid w:val="006D2FA0"/>
    <w:rsid w:val="006D5126"/>
    <w:rsid w:val="006D51E6"/>
    <w:rsid w:val="006D53CF"/>
    <w:rsid w:val="006D53D1"/>
    <w:rsid w:val="006D5C2E"/>
    <w:rsid w:val="006D5DCD"/>
    <w:rsid w:val="006D673D"/>
    <w:rsid w:val="006D6C37"/>
    <w:rsid w:val="006E25F8"/>
    <w:rsid w:val="006E2C99"/>
    <w:rsid w:val="006E2CA6"/>
    <w:rsid w:val="006E32C8"/>
    <w:rsid w:val="006E3792"/>
    <w:rsid w:val="006E5E9C"/>
    <w:rsid w:val="006E5F22"/>
    <w:rsid w:val="006E6286"/>
    <w:rsid w:val="006E765D"/>
    <w:rsid w:val="006E7E86"/>
    <w:rsid w:val="006E7F25"/>
    <w:rsid w:val="006F252E"/>
    <w:rsid w:val="006F2F76"/>
    <w:rsid w:val="006F3DE0"/>
    <w:rsid w:val="006F5192"/>
    <w:rsid w:val="006F5408"/>
    <w:rsid w:val="006F5647"/>
    <w:rsid w:val="006F5AEE"/>
    <w:rsid w:val="006F65CF"/>
    <w:rsid w:val="006F6802"/>
    <w:rsid w:val="006F6E6D"/>
    <w:rsid w:val="00701922"/>
    <w:rsid w:val="00701CCF"/>
    <w:rsid w:val="00703882"/>
    <w:rsid w:val="0070639A"/>
    <w:rsid w:val="0070705C"/>
    <w:rsid w:val="00707EA2"/>
    <w:rsid w:val="00710309"/>
    <w:rsid w:val="007114A5"/>
    <w:rsid w:val="00711626"/>
    <w:rsid w:val="00711837"/>
    <w:rsid w:val="00712600"/>
    <w:rsid w:val="007139E5"/>
    <w:rsid w:val="00714A63"/>
    <w:rsid w:val="007151F3"/>
    <w:rsid w:val="0071756E"/>
    <w:rsid w:val="00717C5C"/>
    <w:rsid w:val="00720EBA"/>
    <w:rsid w:val="00721CA5"/>
    <w:rsid w:val="00721DAF"/>
    <w:rsid w:val="007224B0"/>
    <w:rsid w:val="007229BB"/>
    <w:rsid w:val="00722E8E"/>
    <w:rsid w:val="00722ED3"/>
    <w:rsid w:val="00724675"/>
    <w:rsid w:val="007246C3"/>
    <w:rsid w:val="00724A26"/>
    <w:rsid w:val="00724C69"/>
    <w:rsid w:val="0072562E"/>
    <w:rsid w:val="00726BC1"/>
    <w:rsid w:val="00727150"/>
    <w:rsid w:val="0072768E"/>
    <w:rsid w:val="00727F2A"/>
    <w:rsid w:val="00730805"/>
    <w:rsid w:val="00731602"/>
    <w:rsid w:val="007329B2"/>
    <w:rsid w:val="00733659"/>
    <w:rsid w:val="00733DE4"/>
    <w:rsid w:val="00734140"/>
    <w:rsid w:val="00735068"/>
    <w:rsid w:val="0073685A"/>
    <w:rsid w:val="00736987"/>
    <w:rsid w:val="00737C43"/>
    <w:rsid w:val="00737C82"/>
    <w:rsid w:val="00740D46"/>
    <w:rsid w:val="00741A9C"/>
    <w:rsid w:val="007426E2"/>
    <w:rsid w:val="00742885"/>
    <w:rsid w:val="00742DC2"/>
    <w:rsid w:val="007439B1"/>
    <w:rsid w:val="00743AAB"/>
    <w:rsid w:val="00743FB2"/>
    <w:rsid w:val="007442B2"/>
    <w:rsid w:val="00744A89"/>
    <w:rsid w:val="0074737C"/>
    <w:rsid w:val="00747C2C"/>
    <w:rsid w:val="00747E65"/>
    <w:rsid w:val="00751193"/>
    <w:rsid w:val="00752218"/>
    <w:rsid w:val="00754570"/>
    <w:rsid w:val="00754FB9"/>
    <w:rsid w:val="00755204"/>
    <w:rsid w:val="0075611D"/>
    <w:rsid w:val="00756584"/>
    <w:rsid w:val="0075764D"/>
    <w:rsid w:val="00757F10"/>
    <w:rsid w:val="007601B5"/>
    <w:rsid w:val="00764747"/>
    <w:rsid w:val="00764C3F"/>
    <w:rsid w:val="00765455"/>
    <w:rsid w:val="00765786"/>
    <w:rsid w:val="00765BAB"/>
    <w:rsid w:val="00766AA7"/>
    <w:rsid w:val="0076738B"/>
    <w:rsid w:val="007675FF"/>
    <w:rsid w:val="0076788F"/>
    <w:rsid w:val="00771059"/>
    <w:rsid w:val="00771BFD"/>
    <w:rsid w:val="007722D6"/>
    <w:rsid w:val="007730B7"/>
    <w:rsid w:val="00773822"/>
    <w:rsid w:val="007778C7"/>
    <w:rsid w:val="007802A8"/>
    <w:rsid w:val="00780537"/>
    <w:rsid w:val="00781768"/>
    <w:rsid w:val="00781C1C"/>
    <w:rsid w:val="0078204F"/>
    <w:rsid w:val="0078218B"/>
    <w:rsid w:val="007828CC"/>
    <w:rsid w:val="007829AE"/>
    <w:rsid w:val="0078455E"/>
    <w:rsid w:val="00785950"/>
    <w:rsid w:val="00785BF5"/>
    <w:rsid w:val="007861FC"/>
    <w:rsid w:val="0078648D"/>
    <w:rsid w:val="007864E0"/>
    <w:rsid w:val="00787770"/>
    <w:rsid w:val="00791881"/>
    <w:rsid w:val="007921D3"/>
    <w:rsid w:val="007930DE"/>
    <w:rsid w:val="007937AE"/>
    <w:rsid w:val="00794998"/>
    <w:rsid w:val="00794EA5"/>
    <w:rsid w:val="00795654"/>
    <w:rsid w:val="007965C7"/>
    <w:rsid w:val="007A0C9D"/>
    <w:rsid w:val="007A18D7"/>
    <w:rsid w:val="007A1AAA"/>
    <w:rsid w:val="007A2FBC"/>
    <w:rsid w:val="007A3641"/>
    <w:rsid w:val="007A4869"/>
    <w:rsid w:val="007A542D"/>
    <w:rsid w:val="007A6835"/>
    <w:rsid w:val="007A737D"/>
    <w:rsid w:val="007A744B"/>
    <w:rsid w:val="007A7979"/>
    <w:rsid w:val="007A7E5A"/>
    <w:rsid w:val="007B10EC"/>
    <w:rsid w:val="007B183C"/>
    <w:rsid w:val="007B1C9A"/>
    <w:rsid w:val="007B2F6D"/>
    <w:rsid w:val="007B34FB"/>
    <w:rsid w:val="007B595F"/>
    <w:rsid w:val="007B611E"/>
    <w:rsid w:val="007B6C08"/>
    <w:rsid w:val="007B6E16"/>
    <w:rsid w:val="007B6FC8"/>
    <w:rsid w:val="007B73B3"/>
    <w:rsid w:val="007B77B5"/>
    <w:rsid w:val="007B7B14"/>
    <w:rsid w:val="007C0A61"/>
    <w:rsid w:val="007C0CF7"/>
    <w:rsid w:val="007C1378"/>
    <w:rsid w:val="007C19A5"/>
    <w:rsid w:val="007C1D34"/>
    <w:rsid w:val="007C1F7C"/>
    <w:rsid w:val="007C308D"/>
    <w:rsid w:val="007C5D08"/>
    <w:rsid w:val="007C6839"/>
    <w:rsid w:val="007C6F70"/>
    <w:rsid w:val="007D196C"/>
    <w:rsid w:val="007D2631"/>
    <w:rsid w:val="007D457A"/>
    <w:rsid w:val="007D4ECA"/>
    <w:rsid w:val="007D6381"/>
    <w:rsid w:val="007D70EE"/>
    <w:rsid w:val="007E056C"/>
    <w:rsid w:val="007E17D8"/>
    <w:rsid w:val="007E196A"/>
    <w:rsid w:val="007E1F0F"/>
    <w:rsid w:val="007E3178"/>
    <w:rsid w:val="007E33A9"/>
    <w:rsid w:val="007E4D97"/>
    <w:rsid w:val="007E51BB"/>
    <w:rsid w:val="007E59EE"/>
    <w:rsid w:val="007E6439"/>
    <w:rsid w:val="007E7C7C"/>
    <w:rsid w:val="007F0552"/>
    <w:rsid w:val="007F0C9A"/>
    <w:rsid w:val="007F2543"/>
    <w:rsid w:val="007F3418"/>
    <w:rsid w:val="007F36D3"/>
    <w:rsid w:val="007F3B3B"/>
    <w:rsid w:val="007F561C"/>
    <w:rsid w:val="007F6036"/>
    <w:rsid w:val="007F6196"/>
    <w:rsid w:val="007F66E2"/>
    <w:rsid w:val="007F7537"/>
    <w:rsid w:val="007F7855"/>
    <w:rsid w:val="007F7C1E"/>
    <w:rsid w:val="007F7F9F"/>
    <w:rsid w:val="00800075"/>
    <w:rsid w:val="00801425"/>
    <w:rsid w:val="00802470"/>
    <w:rsid w:val="00802FFE"/>
    <w:rsid w:val="008032AA"/>
    <w:rsid w:val="0080355F"/>
    <w:rsid w:val="00803B74"/>
    <w:rsid w:val="00803E4C"/>
    <w:rsid w:val="0080461C"/>
    <w:rsid w:val="00804D1F"/>
    <w:rsid w:val="0080500D"/>
    <w:rsid w:val="00807097"/>
    <w:rsid w:val="00812A62"/>
    <w:rsid w:val="00812B8A"/>
    <w:rsid w:val="0081429E"/>
    <w:rsid w:val="008153F1"/>
    <w:rsid w:val="008154BE"/>
    <w:rsid w:val="00815878"/>
    <w:rsid w:val="00817ECB"/>
    <w:rsid w:val="00822918"/>
    <w:rsid w:val="00822BE4"/>
    <w:rsid w:val="00822D76"/>
    <w:rsid w:val="0082620F"/>
    <w:rsid w:val="0082634C"/>
    <w:rsid w:val="00826CA3"/>
    <w:rsid w:val="00827138"/>
    <w:rsid w:val="008312CA"/>
    <w:rsid w:val="00832955"/>
    <w:rsid w:val="00833A4B"/>
    <w:rsid w:val="00833FDD"/>
    <w:rsid w:val="00834727"/>
    <w:rsid w:val="00834EB8"/>
    <w:rsid w:val="008354EC"/>
    <w:rsid w:val="00835EC5"/>
    <w:rsid w:val="008360FC"/>
    <w:rsid w:val="0084017F"/>
    <w:rsid w:val="008401DA"/>
    <w:rsid w:val="00841B55"/>
    <w:rsid w:val="00842B0F"/>
    <w:rsid w:val="00842EB6"/>
    <w:rsid w:val="00845827"/>
    <w:rsid w:val="00847693"/>
    <w:rsid w:val="00847D0A"/>
    <w:rsid w:val="00850DC7"/>
    <w:rsid w:val="008513C1"/>
    <w:rsid w:val="008516C6"/>
    <w:rsid w:val="00851983"/>
    <w:rsid w:val="00851B8B"/>
    <w:rsid w:val="00851F7F"/>
    <w:rsid w:val="008522FD"/>
    <w:rsid w:val="008525E3"/>
    <w:rsid w:val="008531C1"/>
    <w:rsid w:val="008538B9"/>
    <w:rsid w:val="00854F44"/>
    <w:rsid w:val="00855540"/>
    <w:rsid w:val="00856F1C"/>
    <w:rsid w:val="00856FAA"/>
    <w:rsid w:val="00856FC4"/>
    <w:rsid w:val="00857F74"/>
    <w:rsid w:val="008600FD"/>
    <w:rsid w:val="00860733"/>
    <w:rsid w:val="008618CF"/>
    <w:rsid w:val="008629D2"/>
    <w:rsid w:val="0086448E"/>
    <w:rsid w:val="00864535"/>
    <w:rsid w:val="008645A5"/>
    <w:rsid w:val="008646B7"/>
    <w:rsid w:val="0086506A"/>
    <w:rsid w:val="00866951"/>
    <w:rsid w:val="00866992"/>
    <w:rsid w:val="008675A0"/>
    <w:rsid w:val="00867DF1"/>
    <w:rsid w:val="00867E6F"/>
    <w:rsid w:val="0087124F"/>
    <w:rsid w:val="008719A4"/>
    <w:rsid w:val="00871F01"/>
    <w:rsid w:val="00872024"/>
    <w:rsid w:val="00872C3C"/>
    <w:rsid w:val="0087316C"/>
    <w:rsid w:val="00873CE1"/>
    <w:rsid w:val="0087457C"/>
    <w:rsid w:val="0087505E"/>
    <w:rsid w:val="008762B6"/>
    <w:rsid w:val="00881622"/>
    <w:rsid w:val="00882678"/>
    <w:rsid w:val="00884ABA"/>
    <w:rsid w:val="00884C0C"/>
    <w:rsid w:val="00885EC2"/>
    <w:rsid w:val="00886CE7"/>
    <w:rsid w:val="008879CB"/>
    <w:rsid w:val="00890A2D"/>
    <w:rsid w:val="008913BF"/>
    <w:rsid w:val="00893FAE"/>
    <w:rsid w:val="00894D1A"/>
    <w:rsid w:val="00894E76"/>
    <w:rsid w:val="00895258"/>
    <w:rsid w:val="0089730D"/>
    <w:rsid w:val="008974F6"/>
    <w:rsid w:val="00897ECA"/>
    <w:rsid w:val="008A0023"/>
    <w:rsid w:val="008A0454"/>
    <w:rsid w:val="008A1BE2"/>
    <w:rsid w:val="008A1C3B"/>
    <w:rsid w:val="008A388C"/>
    <w:rsid w:val="008A4003"/>
    <w:rsid w:val="008A59DC"/>
    <w:rsid w:val="008A61B2"/>
    <w:rsid w:val="008A6D79"/>
    <w:rsid w:val="008A7050"/>
    <w:rsid w:val="008B0FDA"/>
    <w:rsid w:val="008B1041"/>
    <w:rsid w:val="008B1D90"/>
    <w:rsid w:val="008B21BD"/>
    <w:rsid w:val="008B325A"/>
    <w:rsid w:val="008B3583"/>
    <w:rsid w:val="008B36A1"/>
    <w:rsid w:val="008B5AE2"/>
    <w:rsid w:val="008B5B45"/>
    <w:rsid w:val="008B5E28"/>
    <w:rsid w:val="008B6883"/>
    <w:rsid w:val="008C0F12"/>
    <w:rsid w:val="008C2AE7"/>
    <w:rsid w:val="008C2B8A"/>
    <w:rsid w:val="008C39BF"/>
    <w:rsid w:val="008C3BF9"/>
    <w:rsid w:val="008C5CFD"/>
    <w:rsid w:val="008D00B4"/>
    <w:rsid w:val="008D01B1"/>
    <w:rsid w:val="008D0734"/>
    <w:rsid w:val="008D0C31"/>
    <w:rsid w:val="008D271E"/>
    <w:rsid w:val="008D3CBB"/>
    <w:rsid w:val="008D43A1"/>
    <w:rsid w:val="008D4808"/>
    <w:rsid w:val="008D567B"/>
    <w:rsid w:val="008D66C9"/>
    <w:rsid w:val="008D6CD6"/>
    <w:rsid w:val="008E07E7"/>
    <w:rsid w:val="008E08FF"/>
    <w:rsid w:val="008E0E40"/>
    <w:rsid w:val="008E40E4"/>
    <w:rsid w:val="008E4CB7"/>
    <w:rsid w:val="008E7081"/>
    <w:rsid w:val="008F136C"/>
    <w:rsid w:val="008F182D"/>
    <w:rsid w:val="008F2EFB"/>
    <w:rsid w:val="008F7142"/>
    <w:rsid w:val="008F7CE2"/>
    <w:rsid w:val="008F7EFA"/>
    <w:rsid w:val="009008A7"/>
    <w:rsid w:val="00900EAE"/>
    <w:rsid w:val="00901A75"/>
    <w:rsid w:val="00901C40"/>
    <w:rsid w:val="00903061"/>
    <w:rsid w:val="00903384"/>
    <w:rsid w:val="00903B82"/>
    <w:rsid w:val="0090436E"/>
    <w:rsid w:val="0090481E"/>
    <w:rsid w:val="009049CC"/>
    <w:rsid w:val="009054AF"/>
    <w:rsid w:val="009055F1"/>
    <w:rsid w:val="00905FC5"/>
    <w:rsid w:val="00906C74"/>
    <w:rsid w:val="00907483"/>
    <w:rsid w:val="00910D5F"/>
    <w:rsid w:val="00912E28"/>
    <w:rsid w:val="0091396D"/>
    <w:rsid w:val="00913D6C"/>
    <w:rsid w:val="00914406"/>
    <w:rsid w:val="00915D87"/>
    <w:rsid w:val="00917874"/>
    <w:rsid w:val="0092195F"/>
    <w:rsid w:val="00922526"/>
    <w:rsid w:val="00922699"/>
    <w:rsid w:val="00922925"/>
    <w:rsid w:val="00922AF2"/>
    <w:rsid w:val="009238B7"/>
    <w:rsid w:val="00924414"/>
    <w:rsid w:val="00924A2E"/>
    <w:rsid w:val="00924A70"/>
    <w:rsid w:val="00924E1D"/>
    <w:rsid w:val="00924F09"/>
    <w:rsid w:val="00926981"/>
    <w:rsid w:val="009270FF"/>
    <w:rsid w:val="00932BD7"/>
    <w:rsid w:val="00933475"/>
    <w:rsid w:val="009336E2"/>
    <w:rsid w:val="00934B6E"/>
    <w:rsid w:val="009359E3"/>
    <w:rsid w:val="00935B31"/>
    <w:rsid w:val="0093654E"/>
    <w:rsid w:val="00936E71"/>
    <w:rsid w:val="00937B8E"/>
    <w:rsid w:val="00942579"/>
    <w:rsid w:val="009427ED"/>
    <w:rsid w:val="00942E00"/>
    <w:rsid w:val="009438EF"/>
    <w:rsid w:val="0094419B"/>
    <w:rsid w:val="009446D1"/>
    <w:rsid w:val="00944CCD"/>
    <w:rsid w:val="009456E5"/>
    <w:rsid w:val="00945E91"/>
    <w:rsid w:val="009470CC"/>
    <w:rsid w:val="0094741E"/>
    <w:rsid w:val="009508AB"/>
    <w:rsid w:val="00950DE7"/>
    <w:rsid w:val="00950EC9"/>
    <w:rsid w:val="00950F24"/>
    <w:rsid w:val="009519EC"/>
    <w:rsid w:val="00952CE9"/>
    <w:rsid w:val="00954320"/>
    <w:rsid w:val="00954FFA"/>
    <w:rsid w:val="00955281"/>
    <w:rsid w:val="00955848"/>
    <w:rsid w:val="009571C2"/>
    <w:rsid w:val="00957899"/>
    <w:rsid w:val="009601B2"/>
    <w:rsid w:val="00960D12"/>
    <w:rsid w:val="00961187"/>
    <w:rsid w:val="00961245"/>
    <w:rsid w:val="00966D91"/>
    <w:rsid w:val="00967EFB"/>
    <w:rsid w:val="0097037F"/>
    <w:rsid w:val="00970569"/>
    <w:rsid w:val="009724BC"/>
    <w:rsid w:val="00972895"/>
    <w:rsid w:val="0097308A"/>
    <w:rsid w:val="00973591"/>
    <w:rsid w:val="00973857"/>
    <w:rsid w:val="009745DA"/>
    <w:rsid w:val="00975553"/>
    <w:rsid w:val="00975868"/>
    <w:rsid w:val="009779CC"/>
    <w:rsid w:val="0098052B"/>
    <w:rsid w:val="00980BC7"/>
    <w:rsid w:val="00982723"/>
    <w:rsid w:val="0098405C"/>
    <w:rsid w:val="0098410D"/>
    <w:rsid w:val="009841FE"/>
    <w:rsid w:val="00985107"/>
    <w:rsid w:val="009866C1"/>
    <w:rsid w:val="0099030D"/>
    <w:rsid w:val="009925A5"/>
    <w:rsid w:val="00993CEF"/>
    <w:rsid w:val="00993E00"/>
    <w:rsid w:val="00993ED5"/>
    <w:rsid w:val="00994367"/>
    <w:rsid w:val="00996F71"/>
    <w:rsid w:val="0099743F"/>
    <w:rsid w:val="009974C2"/>
    <w:rsid w:val="009A0198"/>
    <w:rsid w:val="009A0EEB"/>
    <w:rsid w:val="009A1779"/>
    <w:rsid w:val="009A1CB3"/>
    <w:rsid w:val="009A4452"/>
    <w:rsid w:val="009A4789"/>
    <w:rsid w:val="009A4AD8"/>
    <w:rsid w:val="009A6FB8"/>
    <w:rsid w:val="009B0006"/>
    <w:rsid w:val="009B036C"/>
    <w:rsid w:val="009B06E8"/>
    <w:rsid w:val="009B0D2A"/>
    <w:rsid w:val="009B360B"/>
    <w:rsid w:val="009B376E"/>
    <w:rsid w:val="009B4D8B"/>
    <w:rsid w:val="009B4E70"/>
    <w:rsid w:val="009B5145"/>
    <w:rsid w:val="009B5BEB"/>
    <w:rsid w:val="009B61F2"/>
    <w:rsid w:val="009B63E8"/>
    <w:rsid w:val="009B7022"/>
    <w:rsid w:val="009B777A"/>
    <w:rsid w:val="009C2DE0"/>
    <w:rsid w:val="009C416F"/>
    <w:rsid w:val="009C49FD"/>
    <w:rsid w:val="009C53A6"/>
    <w:rsid w:val="009C547C"/>
    <w:rsid w:val="009C56E8"/>
    <w:rsid w:val="009C5C00"/>
    <w:rsid w:val="009C63DD"/>
    <w:rsid w:val="009C692A"/>
    <w:rsid w:val="009C6E27"/>
    <w:rsid w:val="009C77EF"/>
    <w:rsid w:val="009D0D99"/>
    <w:rsid w:val="009D1941"/>
    <w:rsid w:val="009D2476"/>
    <w:rsid w:val="009D30F3"/>
    <w:rsid w:val="009D329A"/>
    <w:rsid w:val="009D3AA2"/>
    <w:rsid w:val="009D5263"/>
    <w:rsid w:val="009D625F"/>
    <w:rsid w:val="009D6EC2"/>
    <w:rsid w:val="009D704B"/>
    <w:rsid w:val="009D78BC"/>
    <w:rsid w:val="009D7D8F"/>
    <w:rsid w:val="009E0221"/>
    <w:rsid w:val="009E0366"/>
    <w:rsid w:val="009E045E"/>
    <w:rsid w:val="009E1C9A"/>
    <w:rsid w:val="009E2BF3"/>
    <w:rsid w:val="009E3350"/>
    <w:rsid w:val="009E3EA7"/>
    <w:rsid w:val="009E629A"/>
    <w:rsid w:val="009E6511"/>
    <w:rsid w:val="009E74B9"/>
    <w:rsid w:val="009E775D"/>
    <w:rsid w:val="009E78BE"/>
    <w:rsid w:val="009E7A2E"/>
    <w:rsid w:val="009E7E32"/>
    <w:rsid w:val="009F071E"/>
    <w:rsid w:val="009F1174"/>
    <w:rsid w:val="009F2826"/>
    <w:rsid w:val="009F34A3"/>
    <w:rsid w:val="009F3856"/>
    <w:rsid w:val="009F3F46"/>
    <w:rsid w:val="009F6BDB"/>
    <w:rsid w:val="009F76C8"/>
    <w:rsid w:val="00A00024"/>
    <w:rsid w:val="00A025D2"/>
    <w:rsid w:val="00A0270B"/>
    <w:rsid w:val="00A02F3E"/>
    <w:rsid w:val="00A02FD7"/>
    <w:rsid w:val="00A0337F"/>
    <w:rsid w:val="00A038B1"/>
    <w:rsid w:val="00A04928"/>
    <w:rsid w:val="00A049D4"/>
    <w:rsid w:val="00A05CD7"/>
    <w:rsid w:val="00A0730E"/>
    <w:rsid w:val="00A10509"/>
    <w:rsid w:val="00A1068E"/>
    <w:rsid w:val="00A13CBE"/>
    <w:rsid w:val="00A1426C"/>
    <w:rsid w:val="00A1501A"/>
    <w:rsid w:val="00A155A4"/>
    <w:rsid w:val="00A162FB"/>
    <w:rsid w:val="00A16BC5"/>
    <w:rsid w:val="00A174ED"/>
    <w:rsid w:val="00A17681"/>
    <w:rsid w:val="00A17AE3"/>
    <w:rsid w:val="00A20E67"/>
    <w:rsid w:val="00A20EB9"/>
    <w:rsid w:val="00A23032"/>
    <w:rsid w:val="00A2321C"/>
    <w:rsid w:val="00A24629"/>
    <w:rsid w:val="00A25619"/>
    <w:rsid w:val="00A25FAB"/>
    <w:rsid w:val="00A2619E"/>
    <w:rsid w:val="00A2773B"/>
    <w:rsid w:val="00A30537"/>
    <w:rsid w:val="00A314CB"/>
    <w:rsid w:val="00A315FB"/>
    <w:rsid w:val="00A31BF7"/>
    <w:rsid w:val="00A32CF6"/>
    <w:rsid w:val="00A32F93"/>
    <w:rsid w:val="00A33511"/>
    <w:rsid w:val="00A3384B"/>
    <w:rsid w:val="00A35052"/>
    <w:rsid w:val="00A356F6"/>
    <w:rsid w:val="00A36BB4"/>
    <w:rsid w:val="00A402BD"/>
    <w:rsid w:val="00A40D3C"/>
    <w:rsid w:val="00A41565"/>
    <w:rsid w:val="00A42D75"/>
    <w:rsid w:val="00A437EC"/>
    <w:rsid w:val="00A44606"/>
    <w:rsid w:val="00A44E60"/>
    <w:rsid w:val="00A44EF7"/>
    <w:rsid w:val="00A5003B"/>
    <w:rsid w:val="00A50D66"/>
    <w:rsid w:val="00A5248C"/>
    <w:rsid w:val="00A52A65"/>
    <w:rsid w:val="00A52B4D"/>
    <w:rsid w:val="00A52CFF"/>
    <w:rsid w:val="00A53326"/>
    <w:rsid w:val="00A53437"/>
    <w:rsid w:val="00A54213"/>
    <w:rsid w:val="00A5614A"/>
    <w:rsid w:val="00A56891"/>
    <w:rsid w:val="00A57E60"/>
    <w:rsid w:val="00A611D1"/>
    <w:rsid w:val="00A62A1A"/>
    <w:rsid w:val="00A6500D"/>
    <w:rsid w:val="00A71032"/>
    <w:rsid w:val="00A729EA"/>
    <w:rsid w:val="00A736FB"/>
    <w:rsid w:val="00A73BE7"/>
    <w:rsid w:val="00A77F74"/>
    <w:rsid w:val="00A805C1"/>
    <w:rsid w:val="00A80A2E"/>
    <w:rsid w:val="00A80C1A"/>
    <w:rsid w:val="00A82572"/>
    <w:rsid w:val="00A82821"/>
    <w:rsid w:val="00A86442"/>
    <w:rsid w:val="00A874E6"/>
    <w:rsid w:val="00A9063E"/>
    <w:rsid w:val="00A90FA2"/>
    <w:rsid w:val="00A91584"/>
    <w:rsid w:val="00A93159"/>
    <w:rsid w:val="00A9443D"/>
    <w:rsid w:val="00A9512C"/>
    <w:rsid w:val="00A95275"/>
    <w:rsid w:val="00A953C2"/>
    <w:rsid w:val="00A95A24"/>
    <w:rsid w:val="00A96F6C"/>
    <w:rsid w:val="00AA0104"/>
    <w:rsid w:val="00AA0216"/>
    <w:rsid w:val="00AA1594"/>
    <w:rsid w:val="00AA3A65"/>
    <w:rsid w:val="00AA40B7"/>
    <w:rsid w:val="00AA6909"/>
    <w:rsid w:val="00AA6C89"/>
    <w:rsid w:val="00AA6E32"/>
    <w:rsid w:val="00AA71BE"/>
    <w:rsid w:val="00AA734D"/>
    <w:rsid w:val="00AA783F"/>
    <w:rsid w:val="00AA7CEC"/>
    <w:rsid w:val="00AA7DD9"/>
    <w:rsid w:val="00AB0A1A"/>
    <w:rsid w:val="00AB1C88"/>
    <w:rsid w:val="00AB2575"/>
    <w:rsid w:val="00AB3295"/>
    <w:rsid w:val="00AB4715"/>
    <w:rsid w:val="00AB5BC5"/>
    <w:rsid w:val="00AB6FA9"/>
    <w:rsid w:val="00AC0658"/>
    <w:rsid w:val="00AC0B08"/>
    <w:rsid w:val="00AC1C2E"/>
    <w:rsid w:val="00AC1D45"/>
    <w:rsid w:val="00AC1EFB"/>
    <w:rsid w:val="00AC313A"/>
    <w:rsid w:val="00AC49CB"/>
    <w:rsid w:val="00AC6094"/>
    <w:rsid w:val="00AC70BB"/>
    <w:rsid w:val="00AD13B7"/>
    <w:rsid w:val="00AD1AD2"/>
    <w:rsid w:val="00AD2B53"/>
    <w:rsid w:val="00AD2DF8"/>
    <w:rsid w:val="00AD33A5"/>
    <w:rsid w:val="00AD356F"/>
    <w:rsid w:val="00AD3F1D"/>
    <w:rsid w:val="00AD54EE"/>
    <w:rsid w:val="00AD5FCA"/>
    <w:rsid w:val="00AD6F89"/>
    <w:rsid w:val="00AD7970"/>
    <w:rsid w:val="00AE05D2"/>
    <w:rsid w:val="00AE079B"/>
    <w:rsid w:val="00AE2740"/>
    <w:rsid w:val="00AE373E"/>
    <w:rsid w:val="00AE3C6E"/>
    <w:rsid w:val="00AE40BC"/>
    <w:rsid w:val="00AE559A"/>
    <w:rsid w:val="00AE5A4A"/>
    <w:rsid w:val="00AE7298"/>
    <w:rsid w:val="00AE787D"/>
    <w:rsid w:val="00AF04D3"/>
    <w:rsid w:val="00AF2F9C"/>
    <w:rsid w:val="00AF3552"/>
    <w:rsid w:val="00AF378C"/>
    <w:rsid w:val="00AF40C9"/>
    <w:rsid w:val="00AF4383"/>
    <w:rsid w:val="00AF504E"/>
    <w:rsid w:val="00AF5FEC"/>
    <w:rsid w:val="00AF6344"/>
    <w:rsid w:val="00AF6BCA"/>
    <w:rsid w:val="00AF73C3"/>
    <w:rsid w:val="00AF7F45"/>
    <w:rsid w:val="00B003FD"/>
    <w:rsid w:val="00B011AB"/>
    <w:rsid w:val="00B016D4"/>
    <w:rsid w:val="00B023BF"/>
    <w:rsid w:val="00B02F6F"/>
    <w:rsid w:val="00B03505"/>
    <w:rsid w:val="00B037C8"/>
    <w:rsid w:val="00B044EE"/>
    <w:rsid w:val="00B06BC3"/>
    <w:rsid w:val="00B0707D"/>
    <w:rsid w:val="00B07DD7"/>
    <w:rsid w:val="00B1120C"/>
    <w:rsid w:val="00B12775"/>
    <w:rsid w:val="00B12AFA"/>
    <w:rsid w:val="00B13073"/>
    <w:rsid w:val="00B14835"/>
    <w:rsid w:val="00B1671F"/>
    <w:rsid w:val="00B16C57"/>
    <w:rsid w:val="00B20682"/>
    <w:rsid w:val="00B21462"/>
    <w:rsid w:val="00B216C0"/>
    <w:rsid w:val="00B21FC7"/>
    <w:rsid w:val="00B22F94"/>
    <w:rsid w:val="00B2332D"/>
    <w:rsid w:val="00B2370F"/>
    <w:rsid w:val="00B24DEC"/>
    <w:rsid w:val="00B27FB8"/>
    <w:rsid w:val="00B308E8"/>
    <w:rsid w:val="00B31047"/>
    <w:rsid w:val="00B32289"/>
    <w:rsid w:val="00B34207"/>
    <w:rsid w:val="00B34210"/>
    <w:rsid w:val="00B34303"/>
    <w:rsid w:val="00B346A2"/>
    <w:rsid w:val="00B3502D"/>
    <w:rsid w:val="00B35D81"/>
    <w:rsid w:val="00B35F48"/>
    <w:rsid w:val="00B36B38"/>
    <w:rsid w:val="00B41134"/>
    <w:rsid w:val="00B41F31"/>
    <w:rsid w:val="00B42A13"/>
    <w:rsid w:val="00B44445"/>
    <w:rsid w:val="00B46482"/>
    <w:rsid w:val="00B50267"/>
    <w:rsid w:val="00B520A9"/>
    <w:rsid w:val="00B52589"/>
    <w:rsid w:val="00B52E69"/>
    <w:rsid w:val="00B53E1D"/>
    <w:rsid w:val="00B5494C"/>
    <w:rsid w:val="00B555A2"/>
    <w:rsid w:val="00B5589C"/>
    <w:rsid w:val="00B561E4"/>
    <w:rsid w:val="00B56FEE"/>
    <w:rsid w:val="00B57660"/>
    <w:rsid w:val="00B61387"/>
    <w:rsid w:val="00B62EF1"/>
    <w:rsid w:val="00B63F51"/>
    <w:rsid w:val="00B640C7"/>
    <w:rsid w:val="00B64C50"/>
    <w:rsid w:val="00B66EBD"/>
    <w:rsid w:val="00B67051"/>
    <w:rsid w:val="00B673BE"/>
    <w:rsid w:val="00B70DAB"/>
    <w:rsid w:val="00B71020"/>
    <w:rsid w:val="00B7150B"/>
    <w:rsid w:val="00B71B40"/>
    <w:rsid w:val="00B721FA"/>
    <w:rsid w:val="00B724FA"/>
    <w:rsid w:val="00B72501"/>
    <w:rsid w:val="00B73BF9"/>
    <w:rsid w:val="00B73D95"/>
    <w:rsid w:val="00B74204"/>
    <w:rsid w:val="00B7788F"/>
    <w:rsid w:val="00B77F94"/>
    <w:rsid w:val="00B77FF3"/>
    <w:rsid w:val="00B81BDC"/>
    <w:rsid w:val="00B82755"/>
    <w:rsid w:val="00B83474"/>
    <w:rsid w:val="00B83BA6"/>
    <w:rsid w:val="00B841EE"/>
    <w:rsid w:val="00B85235"/>
    <w:rsid w:val="00B85C71"/>
    <w:rsid w:val="00B85FFD"/>
    <w:rsid w:val="00B86EF8"/>
    <w:rsid w:val="00B87E42"/>
    <w:rsid w:val="00B908FE"/>
    <w:rsid w:val="00B9305A"/>
    <w:rsid w:val="00B94F0A"/>
    <w:rsid w:val="00B963DE"/>
    <w:rsid w:val="00B96543"/>
    <w:rsid w:val="00B96F65"/>
    <w:rsid w:val="00B971F1"/>
    <w:rsid w:val="00BA0261"/>
    <w:rsid w:val="00BA0699"/>
    <w:rsid w:val="00BA0B52"/>
    <w:rsid w:val="00BA0B86"/>
    <w:rsid w:val="00BA11A0"/>
    <w:rsid w:val="00BA1BE7"/>
    <w:rsid w:val="00BA24C0"/>
    <w:rsid w:val="00BA2A12"/>
    <w:rsid w:val="00BA3CCF"/>
    <w:rsid w:val="00BA4CED"/>
    <w:rsid w:val="00BA6283"/>
    <w:rsid w:val="00BB139C"/>
    <w:rsid w:val="00BB2F35"/>
    <w:rsid w:val="00BB2FD0"/>
    <w:rsid w:val="00BB6ACC"/>
    <w:rsid w:val="00BC116B"/>
    <w:rsid w:val="00BC255A"/>
    <w:rsid w:val="00BC25C3"/>
    <w:rsid w:val="00BC2A81"/>
    <w:rsid w:val="00BC53E9"/>
    <w:rsid w:val="00BC679D"/>
    <w:rsid w:val="00BD1578"/>
    <w:rsid w:val="00BD1D39"/>
    <w:rsid w:val="00BD4CC5"/>
    <w:rsid w:val="00BD664F"/>
    <w:rsid w:val="00BD7541"/>
    <w:rsid w:val="00BD795A"/>
    <w:rsid w:val="00BD7E53"/>
    <w:rsid w:val="00BE0F18"/>
    <w:rsid w:val="00BE23BF"/>
    <w:rsid w:val="00BE3843"/>
    <w:rsid w:val="00BE39C8"/>
    <w:rsid w:val="00BE3C6C"/>
    <w:rsid w:val="00BE48F3"/>
    <w:rsid w:val="00BE496F"/>
    <w:rsid w:val="00BE4B7D"/>
    <w:rsid w:val="00BE5C0A"/>
    <w:rsid w:val="00BE6C1A"/>
    <w:rsid w:val="00BE71AC"/>
    <w:rsid w:val="00BE7430"/>
    <w:rsid w:val="00BF30DC"/>
    <w:rsid w:val="00BF315B"/>
    <w:rsid w:val="00BF41A5"/>
    <w:rsid w:val="00BF485C"/>
    <w:rsid w:val="00BF4A68"/>
    <w:rsid w:val="00BF4EC4"/>
    <w:rsid w:val="00BF5D0E"/>
    <w:rsid w:val="00BF5E17"/>
    <w:rsid w:val="00BF626A"/>
    <w:rsid w:val="00BF6D55"/>
    <w:rsid w:val="00BF6D90"/>
    <w:rsid w:val="00C00E8A"/>
    <w:rsid w:val="00C02400"/>
    <w:rsid w:val="00C031D3"/>
    <w:rsid w:val="00C03EFA"/>
    <w:rsid w:val="00C04659"/>
    <w:rsid w:val="00C0554B"/>
    <w:rsid w:val="00C064D7"/>
    <w:rsid w:val="00C07A87"/>
    <w:rsid w:val="00C100E5"/>
    <w:rsid w:val="00C105A5"/>
    <w:rsid w:val="00C117B8"/>
    <w:rsid w:val="00C11A84"/>
    <w:rsid w:val="00C11CA4"/>
    <w:rsid w:val="00C121ED"/>
    <w:rsid w:val="00C127F6"/>
    <w:rsid w:val="00C140F8"/>
    <w:rsid w:val="00C14AE6"/>
    <w:rsid w:val="00C14C2C"/>
    <w:rsid w:val="00C1500A"/>
    <w:rsid w:val="00C175DB"/>
    <w:rsid w:val="00C17CA8"/>
    <w:rsid w:val="00C20048"/>
    <w:rsid w:val="00C201DF"/>
    <w:rsid w:val="00C20BC6"/>
    <w:rsid w:val="00C20FA7"/>
    <w:rsid w:val="00C22647"/>
    <w:rsid w:val="00C227B0"/>
    <w:rsid w:val="00C22AA4"/>
    <w:rsid w:val="00C2345C"/>
    <w:rsid w:val="00C24308"/>
    <w:rsid w:val="00C24448"/>
    <w:rsid w:val="00C24ED6"/>
    <w:rsid w:val="00C27CFF"/>
    <w:rsid w:val="00C302F9"/>
    <w:rsid w:val="00C31A05"/>
    <w:rsid w:val="00C34CBD"/>
    <w:rsid w:val="00C36698"/>
    <w:rsid w:val="00C37DB6"/>
    <w:rsid w:val="00C400AB"/>
    <w:rsid w:val="00C40AD2"/>
    <w:rsid w:val="00C40C63"/>
    <w:rsid w:val="00C4219D"/>
    <w:rsid w:val="00C444E4"/>
    <w:rsid w:val="00C45003"/>
    <w:rsid w:val="00C47F5B"/>
    <w:rsid w:val="00C503FC"/>
    <w:rsid w:val="00C51473"/>
    <w:rsid w:val="00C51A58"/>
    <w:rsid w:val="00C52BF5"/>
    <w:rsid w:val="00C53351"/>
    <w:rsid w:val="00C559EE"/>
    <w:rsid w:val="00C56CC2"/>
    <w:rsid w:val="00C56CD3"/>
    <w:rsid w:val="00C56E6D"/>
    <w:rsid w:val="00C578E1"/>
    <w:rsid w:val="00C57C2D"/>
    <w:rsid w:val="00C60FE5"/>
    <w:rsid w:val="00C62850"/>
    <w:rsid w:val="00C62F18"/>
    <w:rsid w:val="00C63B8F"/>
    <w:rsid w:val="00C6514E"/>
    <w:rsid w:val="00C6542D"/>
    <w:rsid w:val="00C66267"/>
    <w:rsid w:val="00C663B5"/>
    <w:rsid w:val="00C66F7A"/>
    <w:rsid w:val="00C677BC"/>
    <w:rsid w:val="00C67B1E"/>
    <w:rsid w:val="00C70EDA"/>
    <w:rsid w:val="00C72B46"/>
    <w:rsid w:val="00C733FC"/>
    <w:rsid w:val="00C745B9"/>
    <w:rsid w:val="00C745E5"/>
    <w:rsid w:val="00C74A24"/>
    <w:rsid w:val="00C751D2"/>
    <w:rsid w:val="00C7529A"/>
    <w:rsid w:val="00C75E23"/>
    <w:rsid w:val="00C7622C"/>
    <w:rsid w:val="00C76742"/>
    <w:rsid w:val="00C776C2"/>
    <w:rsid w:val="00C830BA"/>
    <w:rsid w:val="00C83997"/>
    <w:rsid w:val="00C84AD0"/>
    <w:rsid w:val="00C8553B"/>
    <w:rsid w:val="00C8653E"/>
    <w:rsid w:val="00C86676"/>
    <w:rsid w:val="00C86767"/>
    <w:rsid w:val="00C86C19"/>
    <w:rsid w:val="00C86E26"/>
    <w:rsid w:val="00C877E4"/>
    <w:rsid w:val="00C902CD"/>
    <w:rsid w:val="00C910C8"/>
    <w:rsid w:val="00C91BEE"/>
    <w:rsid w:val="00C938B7"/>
    <w:rsid w:val="00C93CE7"/>
    <w:rsid w:val="00C951C3"/>
    <w:rsid w:val="00C9541A"/>
    <w:rsid w:val="00C96914"/>
    <w:rsid w:val="00C969C2"/>
    <w:rsid w:val="00C97107"/>
    <w:rsid w:val="00CA01FC"/>
    <w:rsid w:val="00CA022D"/>
    <w:rsid w:val="00CA1184"/>
    <w:rsid w:val="00CA1C23"/>
    <w:rsid w:val="00CA1F55"/>
    <w:rsid w:val="00CA1F91"/>
    <w:rsid w:val="00CA2751"/>
    <w:rsid w:val="00CA27C9"/>
    <w:rsid w:val="00CA29E5"/>
    <w:rsid w:val="00CA2B71"/>
    <w:rsid w:val="00CA327A"/>
    <w:rsid w:val="00CA3A74"/>
    <w:rsid w:val="00CA5026"/>
    <w:rsid w:val="00CA542B"/>
    <w:rsid w:val="00CA5546"/>
    <w:rsid w:val="00CA5947"/>
    <w:rsid w:val="00CA5F81"/>
    <w:rsid w:val="00CA7EC6"/>
    <w:rsid w:val="00CB09AE"/>
    <w:rsid w:val="00CB1F5B"/>
    <w:rsid w:val="00CB4367"/>
    <w:rsid w:val="00CB46C9"/>
    <w:rsid w:val="00CB5120"/>
    <w:rsid w:val="00CB5320"/>
    <w:rsid w:val="00CB64E0"/>
    <w:rsid w:val="00CB7689"/>
    <w:rsid w:val="00CC0994"/>
    <w:rsid w:val="00CC0B12"/>
    <w:rsid w:val="00CC0CC5"/>
    <w:rsid w:val="00CC1095"/>
    <w:rsid w:val="00CC45E2"/>
    <w:rsid w:val="00CC5077"/>
    <w:rsid w:val="00CC5B25"/>
    <w:rsid w:val="00CD0176"/>
    <w:rsid w:val="00CD0248"/>
    <w:rsid w:val="00CD033E"/>
    <w:rsid w:val="00CD35FC"/>
    <w:rsid w:val="00CD5BBF"/>
    <w:rsid w:val="00CD7FA5"/>
    <w:rsid w:val="00CE3F95"/>
    <w:rsid w:val="00CE5160"/>
    <w:rsid w:val="00CE51AB"/>
    <w:rsid w:val="00CE759C"/>
    <w:rsid w:val="00CF122B"/>
    <w:rsid w:val="00CF1A60"/>
    <w:rsid w:val="00CF1FCD"/>
    <w:rsid w:val="00CF3B14"/>
    <w:rsid w:val="00CF3B1B"/>
    <w:rsid w:val="00CF3E9D"/>
    <w:rsid w:val="00CF4919"/>
    <w:rsid w:val="00CF4D9F"/>
    <w:rsid w:val="00CF5ACF"/>
    <w:rsid w:val="00CF5D27"/>
    <w:rsid w:val="00D00CD3"/>
    <w:rsid w:val="00D0168A"/>
    <w:rsid w:val="00D01D7A"/>
    <w:rsid w:val="00D01F43"/>
    <w:rsid w:val="00D02506"/>
    <w:rsid w:val="00D03C08"/>
    <w:rsid w:val="00D05A66"/>
    <w:rsid w:val="00D06260"/>
    <w:rsid w:val="00D10661"/>
    <w:rsid w:val="00D11112"/>
    <w:rsid w:val="00D11506"/>
    <w:rsid w:val="00D126A4"/>
    <w:rsid w:val="00D134E5"/>
    <w:rsid w:val="00D13731"/>
    <w:rsid w:val="00D13C2F"/>
    <w:rsid w:val="00D13D56"/>
    <w:rsid w:val="00D141AB"/>
    <w:rsid w:val="00D17357"/>
    <w:rsid w:val="00D17C09"/>
    <w:rsid w:val="00D17E4C"/>
    <w:rsid w:val="00D203EB"/>
    <w:rsid w:val="00D215FE"/>
    <w:rsid w:val="00D21F79"/>
    <w:rsid w:val="00D2257F"/>
    <w:rsid w:val="00D227F7"/>
    <w:rsid w:val="00D22CD9"/>
    <w:rsid w:val="00D22FDB"/>
    <w:rsid w:val="00D2311E"/>
    <w:rsid w:val="00D26C90"/>
    <w:rsid w:val="00D27CB7"/>
    <w:rsid w:val="00D301FB"/>
    <w:rsid w:val="00D307C6"/>
    <w:rsid w:val="00D30937"/>
    <w:rsid w:val="00D312DE"/>
    <w:rsid w:val="00D31CD8"/>
    <w:rsid w:val="00D329F1"/>
    <w:rsid w:val="00D33006"/>
    <w:rsid w:val="00D33F7F"/>
    <w:rsid w:val="00D340AF"/>
    <w:rsid w:val="00D34792"/>
    <w:rsid w:val="00D35035"/>
    <w:rsid w:val="00D36425"/>
    <w:rsid w:val="00D37AD7"/>
    <w:rsid w:val="00D40D06"/>
    <w:rsid w:val="00D4149A"/>
    <w:rsid w:val="00D41E4B"/>
    <w:rsid w:val="00D42D53"/>
    <w:rsid w:val="00D436F7"/>
    <w:rsid w:val="00D43FEE"/>
    <w:rsid w:val="00D44194"/>
    <w:rsid w:val="00D44404"/>
    <w:rsid w:val="00D45DBF"/>
    <w:rsid w:val="00D462F0"/>
    <w:rsid w:val="00D469D7"/>
    <w:rsid w:val="00D47287"/>
    <w:rsid w:val="00D475BA"/>
    <w:rsid w:val="00D5086A"/>
    <w:rsid w:val="00D51927"/>
    <w:rsid w:val="00D51D2F"/>
    <w:rsid w:val="00D52862"/>
    <w:rsid w:val="00D5522C"/>
    <w:rsid w:val="00D5536E"/>
    <w:rsid w:val="00D556BD"/>
    <w:rsid w:val="00D55729"/>
    <w:rsid w:val="00D561C3"/>
    <w:rsid w:val="00D562E2"/>
    <w:rsid w:val="00D57495"/>
    <w:rsid w:val="00D606E8"/>
    <w:rsid w:val="00D609AD"/>
    <w:rsid w:val="00D617B8"/>
    <w:rsid w:val="00D61885"/>
    <w:rsid w:val="00D623E5"/>
    <w:rsid w:val="00D62EF8"/>
    <w:rsid w:val="00D64D00"/>
    <w:rsid w:val="00D64FB7"/>
    <w:rsid w:val="00D65E5D"/>
    <w:rsid w:val="00D669CF"/>
    <w:rsid w:val="00D67C74"/>
    <w:rsid w:val="00D70A1F"/>
    <w:rsid w:val="00D73CC5"/>
    <w:rsid w:val="00D742A5"/>
    <w:rsid w:val="00D74989"/>
    <w:rsid w:val="00D74CEA"/>
    <w:rsid w:val="00D74FB0"/>
    <w:rsid w:val="00D76495"/>
    <w:rsid w:val="00D801FB"/>
    <w:rsid w:val="00D808AE"/>
    <w:rsid w:val="00D8306A"/>
    <w:rsid w:val="00D85119"/>
    <w:rsid w:val="00D857AE"/>
    <w:rsid w:val="00D85A29"/>
    <w:rsid w:val="00D85A3A"/>
    <w:rsid w:val="00D86393"/>
    <w:rsid w:val="00D865D3"/>
    <w:rsid w:val="00D8661D"/>
    <w:rsid w:val="00D86F59"/>
    <w:rsid w:val="00D87963"/>
    <w:rsid w:val="00D879CD"/>
    <w:rsid w:val="00D87EBE"/>
    <w:rsid w:val="00D907A9"/>
    <w:rsid w:val="00D90CD0"/>
    <w:rsid w:val="00D925A0"/>
    <w:rsid w:val="00D92DF8"/>
    <w:rsid w:val="00D92EB1"/>
    <w:rsid w:val="00D93340"/>
    <w:rsid w:val="00D93937"/>
    <w:rsid w:val="00D942FA"/>
    <w:rsid w:val="00D94D1D"/>
    <w:rsid w:val="00D9524C"/>
    <w:rsid w:val="00D95879"/>
    <w:rsid w:val="00D97B9C"/>
    <w:rsid w:val="00DA0113"/>
    <w:rsid w:val="00DA061A"/>
    <w:rsid w:val="00DA2108"/>
    <w:rsid w:val="00DA291B"/>
    <w:rsid w:val="00DA3769"/>
    <w:rsid w:val="00DA3E81"/>
    <w:rsid w:val="00DA527D"/>
    <w:rsid w:val="00DA530D"/>
    <w:rsid w:val="00DA5610"/>
    <w:rsid w:val="00DA7764"/>
    <w:rsid w:val="00DB0636"/>
    <w:rsid w:val="00DB15A1"/>
    <w:rsid w:val="00DB1E3F"/>
    <w:rsid w:val="00DB2F5E"/>
    <w:rsid w:val="00DB3AD3"/>
    <w:rsid w:val="00DB4D31"/>
    <w:rsid w:val="00DB6F16"/>
    <w:rsid w:val="00DB79DC"/>
    <w:rsid w:val="00DC0085"/>
    <w:rsid w:val="00DC0484"/>
    <w:rsid w:val="00DC0C2E"/>
    <w:rsid w:val="00DC1C79"/>
    <w:rsid w:val="00DC2274"/>
    <w:rsid w:val="00DC43AE"/>
    <w:rsid w:val="00DC55FC"/>
    <w:rsid w:val="00DC625C"/>
    <w:rsid w:val="00DC62E3"/>
    <w:rsid w:val="00DC6DE5"/>
    <w:rsid w:val="00DD034B"/>
    <w:rsid w:val="00DD0961"/>
    <w:rsid w:val="00DD2C55"/>
    <w:rsid w:val="00DD2C58"/>
    <w:rsid w:val="00DD430B"/>
    <w:rsid w:val="00DD462C"/>
    <w:rsid w:val="00DD5591"/>
    <w:rsid w:val="00DE0C48"/>
    <w:rsid w:val="00DE3940"/>
    <w:rsid w:val="00DE4099"/>
    <w:rsid w:val="00DF156C"/>
    <w:rsid w:val="00DF1680"/>
    <w:rsid w:val="00DF1C4E"/>
    <w:rsid w:val="00DF1FFF"/>
    <w:rsid w:val="00DF2B2A"/>
    <w:rsid w:val="00DF2CA1"/>
    <w:rsid w:val="00DF31FB"/>
    <w:rsid w:val="00DF401B"/>
    <w:rsid w:val="00DF5123"/>
    <w:rsid w:val="00DF5461"/>
    <w:rsid w:val="00DF6D0A"/>
    <w:rsid w:val="00DF6F75"/>
    <w:rsid w:val="00DF7A9F"/>
    <w:rsid w:val="00E005E5"/>
    <w:rsid w:val="00E006D9"/>
    <w:rsid w:val="00E01859"/>
    <w:rsid w:val="00E019B2"/>
    <w:rsid w:val="00E02BF4"/>
    <w:rsid w:val="00E03024"/>
    <w:rsid w:val="00E05A2E"/>
    <w:rsid w:val="00E06C2D"/>
    <w:rsid w:val="00E10145"/>
    <w:rsid w:val="00E117C9"/>
    <w:rsid w:val="00E139D4"/>
    <w:rsid w:val="00E13A83"/>
    <w:rsid w:val="00E13FDE"/>
    <w:rsid w:val="00E14EF5"/>
    <w:rsid w:val="00E154DD"/>
    <w:rsid w:val="00E15713"/>
    <w:rsid w:val="00E15CC0"/>
    <w:rsid w:val="00E16326"/>
    <w:rsid w:val="00E2078F"/>
    <w:rsid w:val="00E209EA"/>
    <w:rsid w:val="00E21660"/>
    <w:rsid w:val="00E21E3E"/>
    <w:rsid w:val="00E227AD"/>
    <w:rsid w:val="00E228DB"/>
    <w:rsid w:val="00E22D51"/>
    <w:rsid w:val="00E237E8"/>
    <w:rsid w:val="00E238F6"/>
    <w:rsid w:val="00E24BDB"/>
    <w:rsid w:val="00E25903"/>
    <w:rsid w:val="00E27157"/>
    <w:rsid w:val="00E275BF"/>
    <w:rsid w:val="00E27AC3"/>
    <w:rsid w:val="00E305BF"/>
    <w:rsid w:val="00E30A4E"/>
    <w:rsid w:val="00E3193D"/>
    <w:rsid w:val="00E31B9E"/>
    <w:rsid w:val="00E31FC8"/>
    <w:rsid w:val="00E33008"/>
    <w:rsid w:val="00E34A2E"/>
    <w:rsid w:val="00E35ADD"/>
    <w:rsid w:val="00E36586"/>
    <w:rsid w:val="00E3714B"/>
    <w:rsid w:val="00E40266"/>
    <w:rsid w:val="00E4104F"/>
    <w:rsid w:val="00E429AB"/>
    <w:rsid w:val="00E42FBF"/>
    <w:rsid w:val="00E45F4D"/>
    <w:rsid w:val="00E468B5"/>
    <w:rsid w:val="00E471DF"/>
    <w:rsid w:val="00E477DB"/>
    <w:rsid w:val="00E47A58"/>
    <w:rsid w:val="00E5011B"/>
    <w:rsid w:val="00E5065A"/>
    <w:rsid w:val="00E50F05"/>
    <w:rsid w:val="00E513C1"/>
    <w:rsid w:val="00E5152E"/>
    <w:rsid w:val="00E516F9"/>
    <w:rsid w:val="00E52F3F"/>
    <w:rsid w:val="00E53CFC"/>
    <w:rsid w:val="00E551BB"/>
    <w:rsid w:val="00E555DC"/>
    <w:rsid w:val="00E55979"/>
    <w:rsid w:val="00E56875"/>
    <w:rsid w:val="00E603D8"/>
    <w:rsid w:val="00E6150D"/>
    <w:rsid w:val="00E619D0"/>
    <w:rsid w:val="00E63169"/>
    <w:rsid w:val="00E6389E"/>
    <w:rsid w:val="00E64223"/>
    <w:rsid w:val="00E668FC"/>
    <w:rsid w:val="00E67CF7"/>
    <w:rsid w:val="00E7072C"/>
    <w:rsid w:val="00E712DC"/>
    <w:rsid w:val="00E74AF4"/>
    <w:rsid w:val="00E76AF3"/>
    <w:rsid w:val="00E770CA"/>
    <w:rsid w:val="00E81343"/>
    <w:rsid w:val="00E821B4"/>
    <w:rsid w:val="00E82345"/>
    <w:rsid w:val="00E82460"/>
    <w:rsid w:val="00E825CB"/>
    <w:rsid w:val="00E8476D"/>
    <w:rsid w:val="00E84D41"/>
    <w:rsid w:val="00E85255"/>
    <w:rsid w:val="00E85955"/>
    <w:rsid w:val="00E85F58"/>
    <w:rsid w:val="00E86B21"/>
    <w:rsid w:val="00E91620"/>
    <w:rsid w:val="00E931EB"/>
    <w:rsid w:val="00E95A3E"/>
    <w:rsid w:val="00E9762B"/>
    <w:rsid w:val="00E97DF6"/>
    <w:rsid w:val="00EA0BD4"/>
    <w:rsid w:val="00EA0C46"/>
    <w:rsid w:val="00EA211F"/>
    <w:rsid w:val="00EA26BD"/>
    <w:rsid w:val="00EA472B"/>
    <w:rsid w:val="00EA68C8"/>
    <w:rsid w:val="00EA6E93"/>
    <w:rsid w:val="00EA7DF9"/>
    <w:rsid w:val="00EB004B"/>
    <w:rsid w:val="00EB025F"/>
    <w:rsid w:val="00EB1209"/>
    <w:rsid w:val="00EB1325"/>
    <w:rsid w:val="00EB206A"/>
    <w:rsid w:val="00EB245B"/>
    <w:rsid w:val="00EB4502"/>
    <w:rsid w:val="00EB51CB"/>
    <w:rsid w:val="00EB771C"/>
    <w:rsid w:val="00EB7EE2"/>
    <w:rsid w:val="00EC00E1"/>
    <w:rsid w:val="00EC09C8"/>
    <w:rsid w:val="00EC10C9"/>
    <w:rsid w:val="00EC115D"/>
    <w:rsid w:val="00EC1224"/>
    <w:rsid w:val="00EC1488"/>
    <w:rsid w:val="00EC157C"/>
    <w:rsid w:val="00EC2FAC"/>
    <w:rsid w:val="00EC39B4"/>
    <w:rsid w:val="00EC3D33"/>
    <w:rsid w:val="00EC4C41"/>
    <w:rsid w:val="00EC568A"/>
    <w:rsid w:val="00EC5E42"/>
    <w:rsid w:val="00EC647D"/>
    <w:rsid w:val="00ED069E"/>
    <w:rsid w:val="00ED3FA6"/>
    <w:rsid w:val="00ED41CA"/>
    <w:rsid w:val="00ED5DDA"/>
    <w:rsid w:val="00ED635E"/>
    <w:rsid w:val="00ED6E0F"/>
    <w:rsid w:val="00ED7042"/>
    <w:rsid w:val="00ED7665"/>
    <w:rsid w:val="00ED7EB2"/>
    <w:rsid w:val="00ED7F38"/>
    <w:rsid w:val="00EE0420"/>
    <w:rsid w:val="00EE0F07"/>
    <w:rsid w:val="00EE22E1"/>
    <w:rsid w:val="00EE5BEC"/>
    <w:rsid w:val="00EE5DFC"/>
    <w:rsid w:val="00EE6024"/>
    <w:rsid w:val="00EE669D"/>
    <w:rsid w:val="00EE7429"/>
    <w:rsid w:val="00EE750A"/>
    <w:rsid w:val="00EF121D"/>
    <w:rsid w:val="00EF1CD4"/>
    <w:rsid w:val="00EF2BB0"/>
    <w:rsid w:val="00EF2CC7"/>
    <w:rsid w:val="00EF32B7"/>
    <w:rsid w:val="00EF34E3"/>
    <w:rsid w:val="00EF3CC0"/>
    <w:rsid w:val="00EF3DD5"/>
    <w:rsid w:val="00EF5B25"/>
    <w:rsid w:val="00EF5EAC"/>
    <w:rsid w:val="00EF6D7A"/>
    <w:rsid w:val="00EF7BB3"/>
    <w:rsid w:val="00F0036D"/>
    <w:rsid w:val="00F007ED"/>
    <w:rsid w:val="00F00EF6"/>
    <w:rsid w:val="00F02039"/>
    <w:rsid w:val="00F02198"/>
    <w:rsid w:val="00F02A46"/>
    <w:rsid w:val="00F02B1C"/>
    <w:rsid w:val="00F02B1E"/>
    <w:rsid w:val="00F032E1"/>
    <w:rsid w:val="00F03486"/>
    <w:rsid w:val="00F03EB4"/>
    <w:rsid w:val="00F064D4"/>
    <w:rsid w:val="00F10BD7"/>
    <w:rsid w:val="00F1290B"/>
    <w:rsid w:val="00F12B44"/>
    <w:rsid w:val="00F15599"/>
    <w:rsid w:val="00F155EB"/>
    <w:rsid w:val="00F15945"/>
    <w:rsid w:val="00F1677A"/>
    <w:rsid w:val="00F20FE4"/>
    <w:rsid w:val="00F223B5"/>
    <w:rsid w:val="00F23274"/>
    <w:rsid w:val="00F2490E"/>
    <w:rsid w:val="00F24F75"/>
    <w:rsid w:val="00F25CD1"/>
    <w:rsid w:val="00F2650C"/>
    <w:rsid w:val="00F2684E"/>
    <w:rsid w:val="00F269D8"/>
    <w:rsid w:val="00F271A7"/>
    <w:rsid w:val="00F277CF"/>
    <w:rsid w:val="00F30209"/>
    <w:rsid w:val="00F30795"/>
    <w:rsid w:val="00F319DA"/>
    <w:rsid w:val="00F31D51"/>
    <w:rsid w:val="00F31D90"/>
    <w:rsid w:val="00F32189"/>
    <w:rsid w:val="00F32CD4"/>
    <w:rsid w:val="00F33AED"/>
    <w:rsid w:val="00F3467B"/>
    <w:rsid w:val="00F3490B"/>
    <w:rsid w:val="00F34973"/>
    <w:rsid w:val="00F35DD7"/>
    <w:rsid w:val="00F36592"/>
    <w:rsid w:val="00F40BA8"/>
    <w:rsid w:val="00F45998"/>
    <w:rsid w:val="00F476BA"/>
    <w:rsid w:val="00F47D41"/>
    <w:rsid w:val="00F50C07"/>
    <w:rsid w:val="00F50DBF"/>
    <w:rsid w:val="00F50F5B"/>
    <w:rsid w:val="00F5162E"/>
    <w:rsid w:val="00F526AA"/>
    <w:rsid w:val="00F52914"/>
    <w:rsid w:val="00F52BA0"/>
    <w:rsid w:val="00F52D18"/>
    <w:rsid w:val="00F53165"/>
    <w:rsid w:val="00F5321F"/>
    <w:rsid w:val="00F53C21"/>
    <w:rsid w:val="00F54A44"/>
    <w:rsid w:val="00F55CB5"/>
    <w:rsid w:val="00F5669A"/>
    <w:rsid w:val="00F56AAD"/>
    <w:rsid w:val="00F61819"/>
    <w:rsid w:val="00F61C1A"/>
    <w:rsid w:val="00F634B5"/>
    <w:rsid w:val="00F63659"/>
    <w:rsid w:val="00F6434D"/>
    <w:rsid w:val="00F651DC"/>
    <w:rsid w:val="00F66C6B"/>
    <w:rsid w:val="00F66F0A"/>
    <w:rsid w:val="00F67841"/>
    <w:rsid w:val="00F67B55"/>
    <w:rsid w:val="00F71043"/>
    <w:rsid w:val="00F7122C"/>
    <w:rsid w:val="00F7232C"/>
    <w:rsid w:val="00F741F7"/>
    <w:rsid w:val="00F75FA5"/>
    <w:rsid w:val="00F768D3"/>
    <w:rsid w:val="00F772F3"/>
    <w:rsid w:val="00F774ED"/>
    <w:rsid w:val="00F77C7D"/>
    <w:rsid w:val="00F80827"/>
    <w:rsid w:val="00F8127C"/>
    <w:rsid w:val="00F81A16"/>
    <w:rsid w:val="00F81DF7"/>
    <w:rsid w:val="00F8222F"/>
    <w:rsid w:val="00F840AD"/>
    <w:rsid w:val="00F84243"/>
    <w:rsid w:val="00F85124"/>
    <w:rsid w:val="00F8767A"/>
    <w:rsid w:val="00F91156"/>
    <w:rsid w:val="00F9178B"/>
    <w:rsid w:val="00F93B10"/>
    <w:rsid w:val="00F93B55"/>
    <w:rsid w:val="00F954AB"/>
    <w:rsid w:val="00F95D65"/>
    <w:rsid w:val="00F969E6"/>
    <w:rsid w:val="00F97326"/>
    <w:rsid w:val="00FA02E4"/>
    <w:rsid w:val="00FA0729"/>
    <w:rsid w:val="00FA11DE"/>
    <w:rsid w:val="00FA1B3A"/>
    <w:rsid w:val="00FA1C6C"/>
    <w:rsid w:val="00FA1E87"/>
    <w:rsid w:val="00FA233D"/>
    <w:rsid w:val="00FA2C39"/>
    <w:rsid w:val="00FA2F99"/>
    <w:rsid w:val="00FA3257"/>
    <w:rsid w:val="00FA328C"/>
    <w:rsid w:val="00FA3D4D"/>
    <w:rsid w:val="00FA5314"/>
    <w:rsid w:val="00FA538F"/>
    <w:rsid w:val="00FA5576"/>
    <w:rsid w:val="00FA6AEC"/>
    <w:rsid w:val="00FB0026"/>
    <w:rsid w:val="00FB00CA"/>
    <w:rsid w:val="00FB0C33"/>
    <w:rsid w:val="00FB0D7B"/>
    <w:rsid w:val="00FB0DFC"/>
    <w:rsid w:val="00FB1FC5"/>
    <w:rsid w:val="00FB4B5B"/>
    <w:rsid w:val="00FB6720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41AF"/>
    <w:rsid w:val="00FC42B7"/>
    <w:rsid w:val="00FC4319"/>
    <w:rsid w:val="00FC4494"/>
    <w:rsid w:val="00FC4BF4"/>
    <w:rsid w:val="00FC5ACC"/>
    <w:rsid w:val="00FC7611"/>
    <w:rsid w:val="00FD00FE"/>
    <w:rsid w:val="00FD0832"/>
    <w:rsid w:val="00FD144A"/>
    <w:rsid w:val="00FD167F"/>
    <w:rsid w:val="00FD1F7F"/>
    <w:rsid w:val="00FD245D"/>
    <w:rsid w:val="00FD259B"/>
    <w:rsid w:val="00FD2FF9"/>
    <w:rsid w:val="00FD37E3"/>
    <w:rsid w:val="00FD385A"/>
    <w:rsid w:val="00FD4866"/>
    <w:rsid w:val="00FD4AD2"/>
    <w:rsid w:val="00FD588F"/>
    <w:rsid w:val="00FD5C6C"/>
    <w:rsid w:val="00FD61A6"/>
    <w:rsid w:val="00FD759A"/>
    <w:rsid w:val="00FD7A07"/>
    <w:rsid w:val="00FD7A9B"/>
    <w:rsid w:val="00FD7DC0"/>
    <w:rsid w:val="00FE067B"/>
    <w:rsid w:val="00FE13D6"/>
    <w:rsid w:val="00FE2404"/>
    <w:rsid w:val="00FE29E9"/>
    <w:rsid w:val="00FE453A"/>
    <w:rsid w:val="00FE6010"/>
    <w:rsid w:val="00FF07C1"/>
    <w:rsid w:val="00FF086D"/>
    <w:rsid w:val="00FF0E06"/>
    <w:rsid w:val="00FF20C2"/>
    <w:rsid w:val="00FF3043"/>
    <w:rsid w:val="00FF3A79"/>
    <w:rsid w:val="00FF3C32"/>
    <w:rsid w:val="00FF42DC"/>
    <w:rsid w:val="00FF465C"/>
    <w:rsid w:val="00FF5B6B"/>
    <w:rsid w:val="00FF5E80"/>
    <w:rsid w:val="00FF615C"/>
    <w:rsid w:val="00FF64F3"/>
    <w:rsid w:val="00FF6EAE"/>
    <w:rsid w:val="00FF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9E70C92"/>
  <w15:docId w15:val="{06E0DD3D-F62B-4EB5-BE2E-60F88E333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4E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80BC7"/>
    <w:pPr>
      <w:keepNext/>
      <w:keepLines/>
      <w:numPr>
        <w:numId w:val="3"/>
      </w:numPr>
      <w:spacing w:before="240"/>
      <w:ind w:left="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qFormat/>
    <w:rsid w:val="00381E3A"/>
    <w:pPr>
      <w:keepNext/>
      <w:keepLines/>
      <w:numPr>
        <w:ilvl w:val="1"/>
        <w:numId w:val="3"/>
      </w:numPr>
      <w:spacing w:before="160" w:after="12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3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3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3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3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3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3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3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Podrozdział,Footnote,Znak1,Podrozdzia3, Znak1, Znak Znak,Footnote Text Char1"/>
    <w:basedOn w:val="Normalny"/>
    <w:link w:val="TekstprzypisudolnegoZnak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Znak1 Znak,Podrozdzia3 Znak, Znak1 Znak, Znak Znak Znak,Footnote Text Char1 Znak"/>
    <w:basedOn w:val="Domylnaczcionkaakapitu"/>
    <w:link w:val="Tekstprzypisudolnego"/>
    <w:rsid w:val="007601B5"/>
  </w:style>
  <w:style w:type="character" w:styleId="Odwoanieprzypisudolnego">
    <w:name w:val="footnote reference"/>
    <w:aliases w:val="Footnote Reference Number"/>
    <w:unhideWhenUsed/>
    <w:rsid w:val="007601B5"/>
    <w:rPr>
      <w:vertAlign w:val="superscript"/>
    </w:rPr>
  </w:style>
  <w:style w:type="paragraph" w:styleId="Akapitzlist">
    <w:name w:val="List Paragraph"/>
    <w:aliases w:val="sw tekst,Numerowanie"/>
    <w:basedOn w:val="Normalny"/>
    <w:link w:val="AkapitzlistZnak"/>
    <w:uiPriority w:val="99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980BC7"/>
    <w:rPr>
      <w:rFonts w:ascii="Trebuchet MS" w:hAnsi="Trebuchet MS"/>
      <w:b/>
      <w:szCs w:val="32"/>
    </w:rPr>
  </w:style>
  <w:style w:type="character" w:customStyle="1" w:styleId="Nagwek2Znak">
    <w:name w:val="Nagłówek 2 Znak"/>
    <w:link w:val="Nagwek2"/>
    <w:rsid w:val="00381E3A"/>
    <w:rPr>
      <w:rFonts w:ascii="Trebuchet MS" w:hAnsi="Trebuchet MS"/>
      <w:b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semiHidden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  <w:pPr>
      <w:numPr>
        <w:numId w:val="14"/>
      </w:numPr>
    </w:pPr>
  </w:style>
  <w:style w:type="numbering" w:customStyle="1" w:styleId="Styl2">
    <w:name w:val="Styl2"/>
    <w:uiPriority w:val="99"/>
    <w:rsid w:val="00C56E6D"/>
    <w:pPr>
      <w:numPr>
        <w:numId w:val="15"/>
      </w:numPr>
    </w:pPr>
  </w:style>
  <w:style w:type="numbering" w:customStyle="1" w:styleId="Styl3">
    <w:name w:val="Styl3"/>
    <w:uiPriority w:val="99"/>
    <w:rsid w:val="005F27D0"/>
    <w:pPr>
      <w:numPr>
        <w:numId w:val="16"/>
      </w:numPr>
    </w:pPr>
  </w:style>
  <w:style w:type="numbering" w:customStyle="1" w:styleId="Styl4">
    <w:name w:val="Styl4"/>
    <w:uiPriority w:val="99"/>
    <w:rsid w:val="009974C2"/>
    <w:pPr>
      <w:numPr>
        <w:numId w:val="18"/>
      </w:numPr>
    </w:pPr>
  </w:style>
  <w:style w:type="character" w:styleId="UyteHipercze">
    <w:name w:val="FollowedHyperlink"/>
    <w:semiHidden/>
    <w:unhideWhenUsed/>
    <w:rsid w:val="00E82460"/>
    <w:rPr>
      <w:color w:val="954F72"/>
      <w:u w:val="single"/>
    </w:rPr>
  </w:style>
  <w:style w:type="paragraph" w:customStyle="1" w:styleId="Tekstpodstawowy21">
    <w:name w:val="Tekst podstawowy 21"/>
    <w:basedOn w:val="Normalny"/>
    <w:uiPriority w:val="99"/>
    <w:rsid w:val="00585E15"/>
    <w:pPr>
      <w:suppressAutoHyphens/>
      <w:spacing w:after="120" w:line="480" w:lineRule="auto"/>
    </w:pPr>
    <w:rPr>
      <w:lang w:eastAsia="ar-SA"/>
    </w:rPr>
  </w:style>
  <w:style w:type="paragraph" w:styleId="Tekstpodstawowy">
    <w:name w:val="Body Text"/>
    <w:basedOn w:val="Normalny"/>
    <w:link w:val="TekstpodstawowyZnak"/>
    <w:rsid w:val="00487695"/>
    <w:pPr>
      <w:jc w:val="both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87695"/>
    <w:rPr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A038B1"/>
    <w:pPr>
      <w:widowControl w:val="0"/>
      <w:suppressAutoHyphens/>
      <w:spacing w:after="120" w:line="480" w:lineRule="auto"/>
    </w:pPr>
    <w:rPr>
      <w:rFonts w:eastAsia="SimSun" w:cs="Mangal"/>
      <w:kern w:val="1"/>
      <w:lang w:eastAsia="hi-IN" w:bidi="hi-IN"/>
    </w:rPr>
  </w:style>
  <w:style w:type="paragraph" w:customStyle="1" w:styleId="ZnakZnakZnak">
    <w:name w:val="Znak Znak Znak"/>
    <w:basedOn w:val="Normalny"/>
    <w:rsid w:val="00067384"/>
    <w:rPr>
      <w:rFonts w:ascii="Arial" w:hAnsi="Arial" w:cs="Arial"/>
    </w:rPr>
  </w:style>
  <w:style w:type="paragraph" w:customStyle="1" w:styleId="Default">
    <w:name w:val="Default"/>
    <w:rsid w:val="0028186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qFormat/>
    <w:rsid w:val="00281863"/>
    <w:rPr>
      <w:rFonts w:ascii="Calibri" w:eastAsia="Calibri" w:hAnsi="Calibri"/>
      <w:sz w:val="22"/>
      <w:szCs w:val="22"/>
      <w:lang w:eastAsia="en-US"/>
    </w:rPr>
  </w:style>
  <w:style w:type="paragraph" w:customStyle="1" w:styleId="Akapitzlist2">
    <w:name w:val="Akapit z listą2"/>
    <w:rsid w:val="00980BC7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278"/>
      <w:kern w:val="1"/>
      <w:sz w:val="22"/>
      <w:szCs w:val="22"/>
      <w:lang w:eastAsia="ar-SA"/>
    </w:rPr>
  </w:style>
  <w:style w:type="character" w:styleId="Pogrubienie">
    <w:name w:val="Strong"/>
    <w:qFormat/>
    <w:rsid w:val="00980BC7"/>
    <w:rPr>
      <w:b/>
      <w:bCs/>
    </w:rPr>
  </w:style>
  <w:style w:type="paragraph" w:styleId="Zwykytekst">
    <w:name w:val="Plain Text"/>
    <w:aliases w:val="Znak4, Znak4"/>
    <w:basedOn w:val="Normalny"/>
    <w:link w:val="ZwykytekstZnak"/>
    <w:uiPriority w:val="99"/>
    <w:rsid w:val="00980BC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aliases w:val="Znak4 Znak, Znak4 Znak"/>
    <w:basedOn w:val="Domylnaczcionkaakapitu"/>
    <w:link w:val="Zwykytekst"/>
    <w:uiPriority w:val="99"/>
    <w:rsid w:val="00980BC7"/>
    <w:rPr>
      <w:rFonts w:ascii="Courier New" w:hAnsi="Courier New"/>
    </w:rPr>
  </w:style>
  <w:style w:type="paragraph" w:customStyle="1" w:styleId="ZnakZnakZnak0">
    <w:name w:val="Znak Znak Znak"/>
    <w:basedOn w:val="Normalny"/>
    <w:rsid w:val="00955281"/>
    <w:rPr>
      <w:rFonts w:ascii="Arial" w:hAnsi="Arial" w:cs="Arial"/>
    </w:rPr>
  </w:style>
  <w:style w:type="paragraph" w:customStyle="1" w:styleId="Akapitzlist3">
    <w:name w:val="Akapit z listą3"/>
    <w:basedOn w:val="Normalny"/>
    <w:qFormat/>
    <w:rsid w:val="002A38D1"/>
    <w:pPr>
      <w:suppressAutoHyphens/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ar-SA"/>
    </w:rPr>
  </w:style>
  <w:style w:type="paragraph" w:customStyle="1" w:styleId="Znak">
    <w:name w:val="Znak"/>
    <w:basedOn w:val="Normalny"/>
    <w:rsid w:val="002A38D1"/>
  </w:style>
  <w:style w:type="paragraph" w:styleId="Tekstprzypisukocowego">
    <w:name w:val="endnote text"/>
    <w:basedOn w:val="Normalny"/>
    <w:link w:val="TekstprzypisukocowegoZnak"/>
    <w:semiHidden/>
    <w:unhideWhenUsed/>
    <w:rsid w:val="006D512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6D5126"/>
  </w:style>
  <w:style w:type="character" w:styleId="Odwoanieprzypisukocowego">
    <w:name w:val="endnote reference"/>
    <w:basedOn w:val="Domylnaczcionkaakapitu"/>
    <w:semiHidden/>
    <w:unhideWhenUsed/>
    <w:rsid w:val="006D5126"/>
    <w:rPr>
      <w:vertAlign w:val="superscript"/>
    </w:rPr>
  </w:style>
  <w:style w:type="character" w:customStyle="1" w:styleId="AkapitzlistZnak">
    <w:name w:val="Akapit z listą Znak"/>
    <w:aliases w:val="sw tekst Znak,Numerowanie Znak"/>
    <w:link w:val="Akapitzlist"/>
    <w:uiPriority w:val="99"/>
    <w:rsid w:val="008D0734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C1378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6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0427A-733B-4F6F-856C-D57760FF2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3</TotalTime>
  <Pages>8</Pages>
  <Words>2190</Words>
  <Characters>13146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15306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creator>Wojciech Walczak</dc:creator>
  <cp:lastModifiedBy>Wojciech Walczak</cp:lastModifiedBy>
  <cp:revision>5</cp:revision>
  <cp:lastPrinted>2019-02-14T10:41:00Z</cp:lastPrinted>
  <dcterms:created xsi:type="dcterms:W3CDTF">2019-02-15T11:01:00Z</dcterms:created>
  <dcterms:modified xsi:type="dcterms:W3CDTF">2019-02-15T11:03:00Z</dcterms:modified>
</cp:coreProperties>
</file>